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9D1A1" w14:textId="77777777" w:rsidR="00072402" w:rsidRPr="001113C1" w:rsidRDefault="004A3A82" w:rsidP="00072402">
      <w:pPr>
        <w:pStyle w:val="Title"/>
        <w:rPr>
          <w:lang w:val="en-GB"/>
        </w:rPr>
      </w:pPr>
      <w:r w:rsidRPr="001113C1">
        <w:rPr>
          <w:lang w:val="en-GB"/>
        </w:rPr>
        <w:t>Learning Journal</w:t>
      </w:r>
    </w:p>
    <w:p w14:paraId="17DBB9B3" w14:textId="244D612D" w:rsidR="00D03D68" w:rsidRPr="001113C1" w:rsidRDefault="004A3A82" w:rsidP="007D164B">
      <w:pPr>
        <w:pStyle w:val="Heading1"/>
        <w:rPr>
          <w:sz w:val="36"/>
          <w:szCs w:val="36"/>
          <w:lang w:val="en-GB"/>
        </w:rPr>
      </w:pPr>
      <w:r w:rsidRPr="001113C1">
        <w:rPr>
          <w:lang w:val="en-GB"/>
        </w:rPr>
        <w:t xml:space="preserve">Personal Learning Journal </w:t>
      </w:r>
      <w:r w:rsidR="007504DA">
        <w:rPr>
          <w:lang w:val="en-GB"/>
        </w:rPr>
        <w:t>–</w:t>
      </w:r>
      <w:r w:rsidRPr="001113C1">
        <w:rPr>
          <w:lang w:val="en-GB"/>
        </w:rPr>
        <w:t xml:space="preserve"> Overview</w:t>
      </w:r>
    </w:p>
    <w:p w14:paraId="51704A6A" w14:textId="0C715523" w:rsidR="009C6F9D" w:rsidRPr="001113C1" w:rsidRDefault="004A3A82">
      <w:pPr>
        <w:rPr>
          <w:lang w:val="en-GB"/>
        </w:rPr>
      </w:pPr>
      <w:r w:rsidRPr="001113C1">
        <w:rPr>
          <w:b/>
          <w:bCs/>
          <w:lang w:val="en-GB"/>
        </w:rPr>
        <w:t>Reflection enables us to learn from experience</w:t>
      </w:r>
      <w:r w:rsidRPr="001113C1">
        <w:rPr>
          <w:lang w:val="en-GB"/>
        </w:rPr>
        <w:t xml:space="preserve">. After all, how can you learn from both </w:t>
      </w:r>
      <w:r w:rsidRPr="001113C1">
        <w:rPr>
          <w:i/>
          <w:iCs/>
          <w:lang w:val="en-GB"/>
        </w:rPr>
        <w:t>successes</w:t>
      </w:r>
      <w:r w:rsidRPr="001113C1">
        <w:rPr>
          <w:lang w:val="en-GB"/>
        </w:rPr>
        <w:t xml:space="preserve"> and </w:t>
      </w:r>
      <w:r w:rsidRPr="001113C1">
        <w:rPr>
          <w:i/>
          <w:iCs/>
          <w:lang w:val="en-GB"/>
        </w:rPr>
        <w:t>mistakes</w:t>
      </w:r>
      <w:r w:rsidRPr="001113C1">
        <w:rPr>
          <w:lang w:val="en-GB"/>
        </w:rPr>
        <w:t xml:space="preserve"> if you do not understand why they happened? When you engage in a project, you and your teammates will inevitably make mistakes. Often our first hunch as to why something has gone wrong is not a good guide to further action. We </w:t>
      </w:r>
      <w:proofErr w:type="gramStart"/>
      <w:r w:rsidRPr="001113C1">
        <w:rPr>
          <w:lang w:val="en-GB"/>
        </w:rPr>
        <w:t>actually</w:t>
      </w:r>
      <w:r w:rsidR="004747E1">
        <w:rPr>
          <w:lang w:val="en-GB"/>
        </w:rPr>
        <w:t xml:space="preserve"> </w:t>
      </w:r>
      <w:r w:rsidRPr="001113C1">
        <w:rPr>
          <w:lang w:val="en-GB"/>
        </w:rPr>
        <w:t>need</w:t>
      </w:r>
      <w:proofErr w:type="gramEnd"/>
      <w:r w:rsidRPr="001113C1">
        <w:rPr>
          <w:lang w:val="en-GB"/>
        </w:rPr>
        <w:t xml:space="preserve"> to think about and analyse where we went wrong – and that is where reflection comes in. Similarly, when experiencing success, it is easy to overlook how it came about. We are just glad that everything has worked out well – and move on. This can be an opportunity missed. If we spend a little time and analyse what it was that went right, then we stand a much better chance to accomplish this feat again! Success can breed success when we know how we have achieved it.</w:t>
      </w:r>
    </w:p>
    <w:p w14:paraId="44CE9E8F" w14:textId="75F713D5" w:rsidR="009C6F9D" w:rsidRDefault="004A3A82" w:rsidP="00B55A77">
      <w:pPr>
        <w:rPr>
          <w:lang w:val="en-GB"/>
        </w:rPr>
      </w:pPr>
      <w:r w:rsidRPr="001113C1">
        <w:rPr>
          <w:b/>
          <w:bCs/>
          <w:lang w:val="en-GB"/>
        </w:rPr>
        <w:t>Learning, like innovation and Design Thinking, is an iterative process</w:t>
      </w:r>
      <w:r w:rsidRPr="001113C1">
        <w:rPr>
          <w:lang w:val="en-GB"/>
        </w:rPr>
        <w:t xml:space="preserve">. In this book, we invite you to adopt </w:t>
      </w:r>
      <w:r w:rsidRPr="001113C1">
        <w:rPr>
          <w:b/>
          <w:bCs/>
          <w:lang w:val="en-GB"/>
        </w:rPr>
        <w:t>four-step approach to learning</w:t>
      </w:r>
      <w:r w:rsidRPr="001113C1">
        <w:rPr>
          <w:lang w:val="en-GB"/>
        </w:rPr>
        <w:t xml:space="preserve"> (as illustrated below). For this we ask you to </w:t>
      </w:r>
      <w:r w:rsidRPr="001113C1">
        <w:rPr>
          <w:i/>
          <w:iCs/>
          <w:lang w:val="en-GB"/>
        </w:rPr>
        <w:t>engage with a combination of theory and practice-based experiences</w:t>
      </w:r>
      <w:r w:rsidRPr="001113C1">
        <w:rPr>
          <w:lang w:val="en-GB"/>
        </w:rPr>
        <w:t xml:space="preserve"> (Step 1), and then to </w:t>
      </w:r>
      <w:r w:rsidRPr="001113C1">
        <w:rPr>
          <w:i/>
          <w:iCs/>
          <w:lang w:val="en-GB"/>
        </w:rPr>
        <w:t>carry out practical and usually team-based activities</w:t>
      </w:r>
      <w:r w:rsidRPr="001113C1">
        <w:rPr>
          <w:lang w:val="en-GB"/>
        </w:rPr>
        <w:t xml:space="preserve"> (Step 2), before you are asked to </w:t>
      </w:r>
      <w:r w:rsidRPr="001113C1">
        <w:rPr>
          <w:i/>
          <w:iCs/>
          <w:lang w:val="en-GB"/>
        </w:rPr>
        <w:t>pause and consider what you have learned</w:t>
      </w:r>
      <w:r w:rsidRPr="001113C1">
        <w:rPr>
          <w:lang w:val="en-GB"/>
        </w:rPr>
        <w:t xml:space="preserve"> (Step 3), which will help you to benefit from </w:t>
      </w:r>
      <w:r w:rsidRPr="001113C1">
        <w:rPr>
          <w:i/>
          <w:iCs/>
          <w:lang w:val="en-GB"/>
        </w:rPr>
        <w:t>further research</w:t>
      </w:r>
      <w:r w:rsidRPr="001113C1">
        <w:rPr>
          <w:lang w:val="en-GB"/>
        </w:rPr>
        <w:t xml:space="preserve"> into follow-up resources (Step 4).</w:t>
      </w:r>
    </w:p>
    <w:p w14:paraId="7AE86AE0" w14:textId="77777777" w:rsidR="0095056E" w:rsidRPr="001113C1" w:rsidRDefault="0095056E" w:rsidP="0095056E">
      <w:pPr>
        <w:rPr>
          <w:lang w:val="en-GB"/>
        </w:rPr>
      </w:pPr>
      <w:r w:rsidRPr="001113C1">
        <w:rPr>
          <w:b/>
          <w:lang w:val="en-GB"/>
        </w:rPr>
        <w:t>This journal is all about the third step, and hence key to your learning</w:t>
      </w:r>
      <w:r w:rsidRPr="001113C1">
        <w:rPr>
          <w:lang w:val="en-GB"/>
        </w:rPr>
        <w:t xml:space="preserve">. </w:t>
      </w:r>
      <w:r w:rsidRPr="001113C1">
        <w:rPr>
          <w:b/>
          <w:lang w:val="en-GB"/>
        </w:rPr>
        <w:t>Many people find that they learn best from experience. Reflective writing is a very effective method for making sense of this</w:t>
      </w:r>
      <w:r w:rsidRPr="001113C1">
        <w:rPr>
          <w:lang w:val="en-GB"/>
        </w:rPr>
        <w:t xml:space="preserve">. It allows you to stop and organise your thoughts, evaluate what you do and learn from this experience. Contrary to what many of our students think when they start working with us, reflective writing does not take much time. It is not like academic writing – yet it can still make you a better writer. So, it is a </w:t>
      </w:r>
      <w:r w:rsidRPr="001113C1">
        <w:rPr>
          <w:b/>
          <w:lang w:val="en-GB"/>
        </w:rPr>
        <w:t>win</w:t>
      </w:r>
      <w:r>
        <w:rPr>
          <w:b/>
          <w:lang w:val="en-GB"/>
        </w:rPr>
        <w:t>–</w:t>
      </w:r>
      <w:r w:rsidRPr="001113C1">
        <w:rPr>
          <w:b/>
          <w:lang w:val="en-GB"/>
        </w:rPr>
        <w:t>win exercise</w:t>
      </w:r>
      <w:r w:rsidRPr="001113C1">
        <w:rPr>
          <w:lang w:val="en-GB"/>
        </w:rPr>
        <w:t>!</w:t>
      </w:r>
    </w:p>
    <w:p w14:paraId="30F3253D" w14:textId="77777777" w:rsidR="0095056E" w:rsidRPr="001113C1" w:rsidRDefault="0095056E" w:rsidP="00B55A77">
      <w:pPr>
        <w:rPr>
          <w:lang w:val="en-GB"/>
        </w:rPr>
      </w:pPr>
    </w:p>
    <w:p w14:paraId="298BC117" w14:textId="77777777" w:rsidR="0095056E" w:rsidRDefault="001006C6" w:rsidP="0095056E">
      <w:pPr>
        <w:keepNext/>
        <w:spacing w:before="240"/>
      </w:pPr>
      <w:r>
        <w:rPr>
          <w:rFonts w:ascii="Arial" w:hAnsi="Arial" w:cs="Arial"/>
          <w:noProof/>
          <w:color w:val="000000" w:themeColor="text1"/>
          <w:sz w:val="22"/>
          <w:szCs w:val="22"/>
        </w:rPr>
        <w:lastRenderedPageBreak/>
        <w:drawing>
          <wp:inline distT="0" distB="0" distL="0" distR="0" wp14:anchorId="1080C270" wp14:editId="36B0024D">
            <wp:extent cx="5659607" cy="304782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926" b="27929"/>
                    <a:stretch/>
                  </pic:blipFill>
                  <pic:spPr bwMode="auto">
                    <a:xfrm>
                      <a:off x="0" y="0"/>
                      <a:ext cx="5672273" cy="3054649"/>
                    </a:xfrm>
                    <a:prstGeom prst="rect">
                      <a:avLst/>
                    </a:prstGeom>
                    <a:noFill/>
                    <a:ln>
                      <a:noFill/>
                    </a:ln>
                    <a:extLst>
                      <a:ext uri="{53640926-AAD7-44D8-BBD7-CCE9431645EC}">
                        <a14:shadowObscured xmlns:a14="http://schemas.microsoft.com/office/drawing/2010/main"/>
                      </a:ext>
                    </a:extLst>
                  </pic:spPr>
                </pic:pic>
              </a:graphicData>
            </a:graphic>
          </wp:inline>
        </w:drawing>
      </w:r>
    </w:p>
    <w:p w14:paraId="45A5A3BF" w14:textId="08EEB1F6" w:rsidR="00C80D79" w:rsidRPr="001113C1" w:rsidRDefault="0095056E" w:rsidP="0095056E">
      <w:pPr>
        <w:pStyle w:val="Caption"/>
        <w:rPr>
          <w:rFonts w:ascii="Arial" w:hAnsi="Arial" w:cs="Arial"/>
          <w:color w:val="000000" w:themeColor="text1"/>
          <w:sz w:val="22"/>
          <w:szCs w:val="22"/>
          <w:lang w:val="en-GB"/>
        </w:rPr>
      </w:pPr>
      <w:r>
        <w:t xml:space="preserve">Figure </w:t>
      </w:r>
      <w:fldSimple w:instr=" SEQ Figure \* ARABIC ">
        <w:r>
          <w:rPr>
            <w:noProof/>
          </w:rPr>
          <w:t>1</w:t>
        </w:r>
      </w:fldSimple>
      <w:r>
        <w:t xml:space="preserve">: </w:t>
      </w:r>
      <w:r w:rsidRPr="00433FCF">
        <w:t>Four-step approach to learning</w:t>
      </w:r>
    </w:p>
    <w:p w14:paraId="1DBB7574" w14:textId="322813B1" w:rsidR="009C6F9D" w:rsidRPr="001113C1" w:rsidRDefault="004A3A82">
      <w:pPr>
        <w:ind w:firstLine="360"/>
        <w:rPr>
          <w:lang w:val="en-GB"/>
        </w:rPr>
      </w:pPr>
      <w:r w:rsidRPr="001113C1">
        <w:rPr>
          <w:lang w:val="en-GB"/>
        </w:rPr>
        <w:t xml:space="preserve">As part of the learning experience facilitated by this book, we thus encourage you to reflect on what you have learned by </w:t>
      </w:r>
      <w:r w:rsidRPr="001113C1">
        <w:rPr>
          <w:b/>
          <w:lang w:val="en-GB"/>
        </w:rPr>
        <w:t>maintaining a personal reflective journal</w:t>
      </w:r>
      <w:r w:rsidRPr="001113C1">
        <w:rPr>
          <w:lang w:val="en-GB"/>
        </w:rPr>
        <w:t xml:space="preserve">. You can do this digitally using the template below and/or by writing in the spaces provided in the reflection points included in each chapter of the book. </w:t>
      </w:r>
      <w:r w:rsidRPr="001113C1">
        <w:rPr>
          <w:b/>
          <w:lang w:val="en-GB"/>
        </w:rPr>
        <w:t>Some instructors will ask you to use a different template</w:t>
      </w:r>
      <w:r w:rsidRPr="001113C1">
        <w:rPr>
          <w:lang w:val="en-GB"/>
        </w:rPr>
        <w:t>, which is of course fine, too.</w:t>
      </w:r>
    </w:p>
    <w:p w14:paraId="75699570" w14:textId="74ADE6CA" w:rsidR="009C6F9D" w:rsidRPr="001113C1" w:rsidRDefault="004A3A82">
      <w:pPr>
        <w:ind w:firstLine="360"/>
        <w:rPr>
          <w:lang w:val="en-GB"/>
        </w:rPr>
      </w:pPr>
      <w:r w:rsidRPr="001113C1">
        <w:rPr>
          <w:lang w:val="en-GB"/>
        </w:rPr>
        <w:t xml:space="preserve">Like with any diary, it may be difficult at times to prioritise completing journal entries when there are so many other important and perhaps more exciting things happening. However, in our experience it is best not to put it off – and to remember, the </w:t>
      </w:r>
      <w:r w:rsidRPr="001113C1">
        <w:rPr>
          <w:b/>
          <w:lang w:val="en-GB"/>
        </w:rPr>
        <w:t>busier you are, the more likely you will benefit from this activity in the short as well as in the long term</w:t>
      </w:r>
      <w:r w:rsidRPr="001113C1">
        <w:rPr>
          <w:lang w:val="en-GB"/>
        </w:rPr>
        <w:t>! Many industry and policy leaders have told us that the successes they have achieved in their careers have been directly linked to reflecting on and learning from the mistakes they’ve inevitably made along the way. They tell us that to learn from our mistakes (and to deal with them), we must sit back and decide what we will do differently next time. At the same time, it is important to understand why something turned into a success – so that we can learn and develop our own recipes for success!</w:t>
      </w:r>
    </w:p>
    <w:p w14:paraId="2C9518A7" w14:textId="77777777" w:rsidR="005A632D" w:rsidRPr="001113C1" w:rsidRDefault="004A3A82" w:rsidP="007D164B">
      <w:pPr>
        <w:pStyle w:val="Heading1"/>
        <w:rPr>
          <w:lang w:val="en-GB"/>
        </w:rPr>
      </w:pPr>
      <w:r w:rsidRPr="001113C1">
        <w:rPr>
          <w:lang w:val="en-GB"/>
        </w:rPr>
        <w:lastRenderedPageBreak/>
        <w:t>Personal Learning Journal – Template</w:t>
      </w:r>
    </w:p>
    <w:p w14:paraId="0E6CB8A2" w14:textId="77777777" w:rsidR="005D362C" w:rsidRPr="001113C1" w:rsidRDefault="004A3A82" w:rsidP="007D164B">
      <w:pPr>
        <w:pStyle w:val="Heading1"/>
        <w:rPr>
          <w:lang w:val="en-GB"/>
        </w:rPr>
      </w:pPr>
      <w:r w:rsidRPr="001113C1">
        <w:rPr>
          <w:lang w:val="en-GB"/>
        </w:rPr>
        <w:t>Chapter 1: Reflective learning</w:t>
      </w:r>
    </w:p>
    <w:p w14:paraId="7BF3D0D3" w14:textId="4E7BDA67" w:rsidR="005A632D" w:rsidRPr="001113C1" w:rsidRDefault="004A3A82">
      <w:pPr>
        <w:rPr>
          <w:lang w:val="en-GB"/>
        </w:rPr>
      </w:pPr>
      <w:r w:rsidRPr="001113C1">
        <w:rPr>
          <w:lang w:val="en-GB"/>
        </w:rPr>
        <w:t>Reflect on the questions below. Make a note of your answers below or in the space provided in the book. Typically, 1</w:t>
      </w:r>
      <w:r w:rsidR="00324A92">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120562A7" w14:textId="77777777" w:rsidTr="001113C1">
        <w:tc>
          <w:tcPr>
            <w:tcW w:w="5000" w:type="pct"/>
          </w:tcPr>
          <w:p w14:paraId="478D72ED" w14:textId="77777777" w:rsidR="00D03D68" w:rsidRPr="001113C1" w:rsidRDefault="004A3A82" w:rsidP="001113C1">
            <w:pPr>
              <w:ind w:left="360" w:hanging="360"/>
              <w:rPr>
                <w:rFonts w:cs="Times New Roman"/>
                <w:b/>
                <w:sz w:val="22"/>
              </w:rPr>
            </w:pPr>
            <w:r w:rsidRPr="001113C1">
              <w:rPr>
                <w:b/>
              </w:rPr>
              <w:t>1. Reflecting on the seven skill areas described in this chapter, which skill areas do you think will be most important for your dream job and future career?</w:t>
            </w:r>
          </w:p>
          <w:p w14:paraId="187ED1AE" w14:textId="77777777" w:rsidR="005A632D" w:rsidRPr="001113C1" w:rsidRDefault="005A632D">
            <w:pPr>
              <w:rPr>
                <w:rFonts w:cs="Times New Roman"/>
                <w:sz w:val="22"/>
              </w:rPr>
            </w:pPr>
          </w:p>
          <w:p w14:paraId="543EC30C" w14:textId="77777777" w:rsidR="005A632D" w:rsidRPr="001113C1" w:rsidRDefault="005A632D">
            <w:pPr>
              <w:rPr>
                <w:rFonts w:cs="Times New Roman"/>
                <w:sz w:val="22"/>
              </w:rPr>
            </w:pPr>
          </w:p>
          <w:p w14:paraId="06CD7E1A" w14:textId="77777777" w:rsidR="005A632D" w:rsidRPr="001113C1" w:rsidRDefault="005A632D">
            <w:pPr>
              <w:rPr>
                <w:rFonts w:cs="Times New Roman"/>
                <w:sz w:val="22"/>
              </w:rPr>
            </w:pPr>
          </w:p>
          <w:p w14:paraId="32E122C3" w14:textId="77777777" w:rsidR="005A632D" w:rsidRPr="001113C1" w:rsidRDefault="005A632D">
            <w:pPr>
              <w:rPr>
                <w:rFonts w:cs="Times New Roman"/>
                <w:sz w:val="22"/>
              </w:rPr>
            </w:pPr>
          </w:p>
          <w:p w14:paraId="01FF741A" w14:textId="77777777" w:rsidR="005A632D" w:rsidRPr="001113C1" w:rsidRDefault="005A632D">
            <w:pPr>
              <w:rPr>
                <w:rFonts w:cs="Times New Roman"/>
                <w:sz w:val="22"/>
              </w:rPr>
            </w:pPr>
          </w:p>
          <w:p w14:paraId="4015B414" w14:textId="77777777" w:rsidR="005A632D" w:rsidRPr="001113C1" w:rsidRDefault="005A632D">
            <w:pPr>
              <w:rPr>
                <w:rFonts w:cs="Times New Roman"/>
                <w:sz w:val="22"/>
              </w:rPr>
            </w:pPr>
          </w:p>
          <w:p w14:paraId="1BAA4AAC" w14:textId="77777777" w:rsidR="005A632D" w:rsidRPr="001113C1" w:rsidRDefault="005A632D">
            <w:pPr>
              <w:rPr>
                <w:rFonts w:cs="Times New Roman"/>
                <w:sz w:val="22"/>
              </w:rPr>
            </w:pPr>
          </w:p>
          <w:p w14:paraId="6EFF6613" w14:textId="77777777" w:rsidR="005A632D" w:rsidRPr="001113C1" w:rsidRDefault="005A632D">
            <w:pPr>
              <w:rPr>
                <w:rFonts w:cs="Times New Roman"/>
                <w:sz w:val="22"/>
              </w:rPr>
            </w:pPr>
          </w:p>
          <w:p w14:paraId="56FBCC94" w14:textId="77777777" w:rsidR="005A632D" w:rsidRPr="001113C1" w:rsidRDefault="005A632D">
            <w:pPr>
              <w:rPr>
                <w:rFonts w:cs="Times New Roman"/>
                <w:sz w:val="22"/>
              </w:rPr>
            </w:pPr>
          </w:p>
          <w:p w14:paraId="14E43657" w14:textId="77777777" w:rsidR="005A632D" w:rsidRPr="001113C1" w:rsidRDefault="005A632D">
            <w:pPr>
              <w:rPr>
                <w:rFonts w:cs="Times New Roman"/>
                <w:sz w:val="22"/>
              </w:rPr>
            </w:pPr>
          </w:p>
        </w:tc>
      </w:tr>
      <w:tr w:rsidR="00C80D79" w:rsidRPr="004747E1" w14:paraId="5E7811A8" w14:textId="77777777" w:rsidTr="001113C1">
        <w:tc>
          <w:tcPr>
            <w:tcW w:w="5000" w:type="pct"/>
          </w:tcPr>
          <w:p w14:paraId="4FBA5852" w14:textId="77777777" w:rsidR="005A632D" w:rsidRPr="001113C1" w:rsidRDefault="004A3A82">
            <w:pPr>
              <w:rPr>
                <w:rFonts w:cs="Times New Roman"/>
                <w:b/>
                <w:sz w:val="22"/>
              </w:rPr>
            </w:pPr>
            <w:r w:rsidRPr="001113C1">
              <w:rPr>
                <w:b/>
              </w:rPr>
              <w:t>2. Which skill areas do you think you need to improve the most?</w:t>
            </w:r>
          </w:p>
          <w:p w14:paraId="3ADB0FA4" w14:textId="77777777" w:rsidR="005A632D" w:rsidRPr="001113C1" w:rsidRDefault="005A632D">
            <w:pPr>
              <w:rPr>
                <w:rFonts w:cs="Times New Roman"/>
                <w:sz w:val="22"/>
              </w:rPr>
            </w:pPr>
          </w:p>
          <w:p w14:paraId="00F3D5DB" w14:textId="77777777" w:rsidR="005A632D" w:rsidRPr="001113C1" w:rsidRDefault="005A632D">
            <w:pPr>
              <w:rPr>
                <w:rFonts w:cs="Times New Roman"/>
                <w:sz w:val="22"/>
              </w:rPr>
            </w:pPr>
          </w:p>
          <w:p w14:paraId="255FECC8" w14:textId="77777777" w:rsidR="005A632D" w:rsidRPr="001113C1" w:rsidRDefault="005A632D">
            <w:pPr>
              <w:rPr>
                <w:rFonts w:cs="Times New Roman"/>
                <w:sz w:val="22"/>
              </w:rPr>
            </w:pPr>
          </w:p>
          <w:p w14:paraId="6C0B6D4D" w14:textId="77777777" w:rsidR="005A632D" w:rsidRPr="001113C1" w:rsidRDefault="005A632D">
            <w:pPr>
              <w:rPr>
                <w:rFonts w:cs="Times New Roman"/>
                <w:sz w:val="22"/>
              </w:rPr>
            </w:pPr>
          </w:p>
          <w:p w14:paraId="0D6D149B" w14:textId="77777777" w:rsidR="005A632D" w:rsidRPr="001113C1" w:rsidRDefault="005A632D">
            <w:pPr>
              <w:rPr>
                <w:rFonts w:cs="Times New Roman"/>
                <w:sz w:val="22"/>
              </w:rPr>
            </w:pPr>
          </w:p>
          <w:p w14:paraId="2CBC304A" w14:textId="77777777" w:rsidR="005A632D" w:rsidRPr="001113C1" w:rsidRDefault="005A632D">
            <w:pPr>
              <w:rPr>
                <w:rFonts w:cs="Times New Roman"/>
                <w:sz w:val="22"/>
              </w:rPr>
            </w:pPr>
          </w:p>
          <w:p w14:paraId="4A954047" w14:textId="77777777" w:rsidR="005A632D" w:rsidRPr="001113C1" w:rsidRDefault="005A632D">
            <w:pPr>
              <w:rPr>
                <w:rFonts w:cs="Times New Roman"/>
                <w:sz w:val="22"/>
              </w:rPr>
            </w:pPr>
          </w:p>
          <w:p w14:paraId="5ACFC2E0" w14:textId="77777777" w:rsidR="005A632D" w:rsidRPr="001113C1" w:rsidRDefault="005A632D">
            <w:pPr>
              <w:rPr>
                <w:rFonts w:cs="Times New Roman"/>
                <w:sz w:val="22"/>
              </w:rPr>
            </w:pPr>
          </w:p>
          <w:p w14:paraId="6F73F878" w14:textId="77777777" w:rsidR="005A632D" w:rsidRPr="001113C1" w:rsidRDefault="005A632D">
            <w:pPr>
              <w:rPr>
                <w:rFonts w:cs="Times New Roman"/>
                <w:sz w:val="22"/>
              </w:rPr>
            </w:pPr>
          </w:p>
          <w:p w14:paraId="4F0FFF6A" w14:textId="77777777" w:rsidR="005A632D" w:rsidRPr="001113C1" w:rsidRDefault="005A632D">
            <w:pPr>
              <w:rPr>
                <w:rFonts w:cs="Times New Roman"/>
                <w:sz w:val="22"/>
              </w:rPr>
            </w:pPr>
          </w:p>
          <w:p w14:paraId="33C66E09" w14:textId="77777777" w:rsidR="005A632D" w:rsidRPr="001113C1" w:rsidRDefault="005A632D">
            <w:pPr>
              <w:rPr>
                <w:rFonts w:cs="Times New Roman"/>
                <w:sz w:val="22"/>
              </w:rPr>
            </w:pPr>
          </w:p>
        </w:tc>
      </w:tr>
      <w:tr w:rsidR="00C80D79" w:rsidRPr="004747E1" w14:paraId="777BC320" w14:textId="77777777" w:rsidTr="001113C1">
        <w:tc>
          <w:tcPr>
            <w:tcW w:w="5000" w:type="pct"/>
          </w:tcPr>
          <w:p w14:paraId="3869D9AF" w14:textId="1134E3C4" w:rsidR="009C6F9D" w:rsidRPr="004747E1" w:rsidRDefault="004A3A82" w:rsidP="00A2319F">
            <w:pPr>
              <w:ind w:left="360" w:hanging="360"/>
              <w:rPr>
                <w:b/>
              </w:rPr>
            </w:pPr>
            <w:r w:rsidRPr="001113C1">
              <w:rPr>
                <w:b/>
              </w:rPr>
              <w:lastRenderedPageBreak/>
              <w:t xml:space="preserve">3. Have a look at the further resources listed at the end of the </w:t>
            </w:r>
            <w:proofErr w:type="gramStart"/>
            <w:r w:rsidRPr="001113C1">
              <w:rPr>
                <w:b/>
              </w:rPr>
              <w:t>chapter, and</w:t>
            </w:r>
            <w:proofErr w:type="gramEnd"/>
            <w:r w:rsidRPr="001113C1">
              <w:rPr>
                <w:b/>
              </w:rPr>
              <w:t xml:space="preserve"> engage with at least one of them. What key learning points have you taken away from this activity?</w:t>
            </w:r>
          </w:p>
          <w:p w14:paraId="4FD0D010" w14:textId="77777777" w:rsidR="005A632D" w:rsidRPr="001113C1" w:rsidRDefault="005A632D">
            <w:pPr>
              <w:rPr>
                <w:rFonts w:cs="Times New Roman"/>
                <w:b/>
                <w:sz w:val="22"/>
              </w:rPr>
            </w:pPr>
          </w:p>
          <w:p w14:paraId="18CAC637" w14:textId="77777777" w:rsidR="005A632D" w:rsidRPr="001113C1" w:rsidRDefault="005A632D">
            <w:pPr>
              <w:rPr>
                <w:rFonts w:cs="Times New Roman"/>
                <w:b/>
                <w:sz w:val="22"/>
              </w:rPr>
            </w:pPr>
          </w:p>
          <w:p w14:paraId="3622DBA3" w14:textId="77777777" w:rsidR="005A632D" w:rsidRPr="001113C1" w:rsidRDefault="005A632D">
            <w:pPr>
              <w:rPr>
                <w:rFonts w:cs="Times New Roman"/>
                <w:b/>
                <w:sz w:val="22"/>
              </w:rPr>
            </w:pPr>
          </w:p>
          <w:p w14:paraId="7250C3C5" w14:textId="77777777" w:rsidR="005A632D" w:rsidRPr="001113C1" w:rsidRDefault="005A632D">
            <w:pPr>
              <w:rPr>
                <w:rFonts w:cs="Times New Roman"/>
                <w:b/>
                <w:sz w:val="22"/>
              </w:rPr>
            </w:pPr>
          </w:p>
          <w:p w14:paraId="1F734851" w14:textId="77777777" w:rsidR="005A632D" w:rsidRPr="001113C1" w:rsidRDefault="005A632D">
            <w:pPr>
              <w:rPr>
                <w:rFonts w:cs="Times New Roman"/>
                <w:b/>
                <w:sz w:val="22"/>
              </w:rPr>
            </w:pPr>
          </w:p>
          <w:p w14:paraId="24AA06B2" w14:textId="77777777" w:rsidR="005A632D" w:rsidRPr="001113C1" w:rsidRDefault="005A632D">
            <w:pPr>
              <w:rPr>
                <w:rFonts w:cs="Times New Roman"/>
                <w:b/>
                <w:sz w:val="22"/>
              </w:rPr>
            </w:pPr>
          </w:p>
          <w:p w14:paraId="29CFA824" w14:textId="77777777" w:rsidR="005A632D" w:rsidRPr="001113C1" w:rsidRDefault="005A632D">
            <w:pPr>
              <w:rPr>
                <w:rFonts w:cs="Times New Roman"/>
                <w:b/>
                <w:sz w:val="22"/>
              </w:rPr>
            </w:pPr>
          </w:p>
          <w:p w14:paraId="1E723FE0" w14:textId="77777777" w:rsidR="005A632D" w:rsidRPr="001113C1" w:rsidRDefault="005A632D">
            <w:pPr>
              <w:rPr>
                <w:rFonts w:cs="Times New Roman"/>
                <w:b/>
                <w:sz w:val="22"/>
              </w:rPr>
            </w:pPr>
          </w:p>
          <w:p w14:paraId="20094334" w14:textId="77777777" w:rsidR="005A632D" w:rsidRPr="001113C1" w:rsidRDefault="005A632D">
            <w:pPr>
              <w:rPr>
                <w:rFonts w:cs="Times New Roman"/>
                <w:b/>
                <w:sz w:val="22"/>
              </w:rPr>
            </w:pPr>
          </w:p>
          <w:p w14:paraId="1E63D8AA" w14:textId="77777777" w:rsidR="005A632D" w:rsidRPr="001113C1" w:rsidRDefault="005A632D">
            <w:pPr>
              <w:rPr>
                <w:rFonts w:cs="Times New Roman"/>
                <w:sz w:val="22"/>
              </w:rPr>
            </w:pPr>
          </w:p>
        </w:tc>
      </w:tr>
    </w:tbl>
    <w:p w14:paraId="42699F6F" w14:textId="77777777" w:rsidR="00D03D68" w:rsidRPr="001113C1" w:rsidRDefault="004A3A82" w:rsidP="007D164B">
      <w:pPr>
        <w:pStyle w:val="Heading1"/>
        <w:rPr>
          <w:lang w:val="en-GB"/>
        </w:rPr>
      </w:pPr>
      <w:r w:rsidRPr="001113C1">
        <w:rPr>
          <w:lang w:val="en-GB"/>
        </w:rPr>
        <w:t>Chapter 2: Defining innovation</w:t>
      </w:r>
    </w:p>
    <w:p w14:paraId="6916368B" w14:textId="3512A09C" w:rsidR="005A632D" w:rsidRPr="001113C1" w:rsidRDefault="004A3A82">
      <w:pPr>
        <w:rPr>
          <w:lang w:val="en-GB"/>
        </w:rPr>
      </w:pPr>
      <w:r w:rsidRPr="001113C1">
        <w:rPr>
          <w:lang w:val="en-GB"/>
        </w:rPr>
        <w:t>Reflect on the questions below. Make a note of your answers below or in the space provided in the book. Typically, 1</w:t>
      </w:r>
      <w:r w:rsidR="00AD6F9B">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284AF9D7" w14:textId="77777777" w:rsidTr="001113C1">
        <w:tc>
          <w:tcPr>
            <w:tcW w:w="5000" w:type="pct"/>
          </w:tcPr>
          <w:p w14:paraId="514B401A" w14:textId="77777777" w:rsidR="00D03D68" w:rsidRDefault="004A3A82" w:rsidP="001113C1">
            <w:pPr>
              <w:ind w:left="360" w:hanging="360"/>
              <w:rPr>
                <w:rFonts w:eastAsia="Times New Roman" w:cs="Times New Roman"/>
                <w:lang w:val="en-US"/>
              </w:rPr>
            </w:pPr>
            <w:r w:rsidRPr="001113C1">
              <w:rPr>
                <w:b/>
              </w:rPr>
              <w:t>1. How would you personally define innovation in an industry context? For example, in technology, banking, government, health or music? Or some other industry or sector you are interested in?</w:t>
            </w:r>
          </w:p>
          <w:p w14:paraId="4EE7068D" w14:textId="77777777" w:rsidR="005A632D" w:rsidRPr="00A16C53" w:rsidRDefault="005A632D">
            <w:pPr>
              <w:rPr>
                <w:rFonts w:cs="Times New Roman"/>
              </w:rPr>
            </w:pPr>
          </w:p>
          <w:p w14:paraId="0FF338A6" w14:textId="77777777" w:rsidR="005A632D" w:rsidRPr="007504DA" w:rsidRDefault="005A632D">
            <w:pPr>
              <w:rPr>
                <w:rFonts w:cs="Times New Roman"/>
              </w:rPr>
            </w:pPr>
          </w:p>
          <w:p w14:paraId="00D10197" w14:textId="77777777" w:rsidR="005A632D" w:rsidRPr="006D5EFB" w:rsidRDefault="005A632D">
            <w:pPr>
              <w:rPr>
                <w:rFonts w:cs="Times New Roman"/>
              </w:rPr>
            </w:pPr>
          </w:p>
          <w:p w14:paraId="6D36A3B1" w14:textId="77777777" w:rsidR="005A632D" w:rsidRPr="002A0F10" w:rsidRDefault="005A632D">
            <w:pPr>
              <w:rPr>
                <w:rFonts w:cs="Times New Roman"/>
              </w:rPr>
            </w:pPr>
          </w:p>
          <w:p w14:paraId="6432B316" w14:textId="77777777" w:rsidR="005A632D" w:rsidRPr="004747E1" w:rsidRDefault="005A632D">
            <w:pPr>
              <w:rPr>
                <w:rFonts w:cs="Times New Roman"/>
              </w:rPr>
            </w:pPr>
          </w:p>
          <w:p w14:paraId="080D4D0E" w14:textId="77777777" w:rsidR="005A632D" w:rsidRPr="004747E1" w:rsidRDefault="005A632D">
            <w:pPr>
              <w:rPr>
                <w:rFonts w:cs="Times New Roman"/>
              </w:rPr>
            </w:pPr>
          </w:p>
          <w:p w14:paraId="0151C172" w14:textId="77777777" w:rsidR="005A632D" w:rsidRPr="001113C1" w:rsidRDefault="005A632D">
            <w:pPr>
              <w:rPr>
                <w:rFonts w:cs="Times New Roman"/>
              </w:rPr>
            </w:pPr>
          </w:p>
          <w:p w14:paraId="3876DE19" w14:textId="77777777" w:rsidR="005A632D" w:rsidRPr="001113C1" w:rsidRDefault="005A632D">
            <w:pPr>
              <w:rPr>
                <w:rFonts w:cs="Times New Roman"/>
              </w:rPr>
            </w:pPr>
          </w:p>
          <w:p w14:paraId="43333AF3" w14:textId="77777777" w:rsidR="005A632D" w:rsidRPr="001113C1" w:rsidRDefault="005A632D">
            <w:pPr>
              <w:rPr>
                <w:rFonts w:cs="Times New Roman"/>
              </w:rPr>
            </w:pPr>
          </w:p>
          <w:p w14:paraId="1F6967BA" w14:textId="77777777" w:rsidR="005A632D" w:rsidRPr="001113C1" w:rsidRDefault="005A632D">
            <w:pPr>
              <w:rPr>
                <w:rFonts w:cs="Times New Roman"/>
              </w:rPr>
            </w:pPr>
          </w:p>
          <w:p w14:paraId="29BD102E" w14:textId="77777777" w:rsidR="005A632D" w:rsidRPr="001113C1" w:rsidRDefault="005A632D">
            <w:pPr>
              <w:rPr>
                <w:rFonts w:cs="Times New Roman"/>
              </w:rPr>
            </w:pPr>
          </w:p>
          <w:p w14:paraId="552284BC" w14:textId="77777777" w:rsidR="005A632D" w:rsidRPr="001113C1" w:rsidRDefault="005A632D">
            <w:pPr>
              <w:rPr>
                <w:rFonts w:cs="Times New Roman"/>
              </w:rPr>
            </w:pPr>
          </w:p>
        </w:tc>
      </w:tr>
      <w:tr w:rsidR="00C80D79" w:rsidRPr="004747E1" w14:paraId="7DE4CD4B" w14:textId="77777777" w:rsidTr="001113C1">
        <w:tc>
          <w:tcPr>
            <w:tcW w:w="5000" w:type="pct"/>
          </w:tcPr>
          <w:p w14:paraId="696221CA" w14:textId="6EBBBA0B" w:rsidR="005A632D" w:rsidRPr="004747E1" w:rsidRDefault="004A3A82">
            <w:pPr>
              <w:rPr>
                <w:rFonts w:cs="Times New Roman"/>
              </w:rPr>
            </w:pPr>
            <w:r w:rsidRPr="001113C1">
              <w:rPr>
                <w:b/>
              </w:rPr>
              <w:lastRenderedPageBreak/>
              <w:t>2. What do you consider are two or three good examples of innovation?</w:t>
            </w:r>
          </w:p>
          <w:p w14:paraId="74B73578" w14:textId="77777777" w:rsidR="005A632D" w:rsidRPr="00A16C53" w:rsidRDefault="005A632D">
            <w:pPr>
              <w:rPr>
                <w:rFonts w:cs="Times New Roman"/>
              </w:rPr>
            </w:pPr>
          </w:p>
          <w:p w14:paraId="338B3CCC" w14:textId="77777777" w:rsidR="005A632D" w:rsidRPr="007504DA" w:rsidRDefault="005A632D">
            <w:pPr>
              <w:rPr>
                <w:rFonts w:cs="Times New Roman"/>
              </w:rPr>
            </w:pPr>
          </w:p>
          <w:p w14:paraId="7FA82FDA" w14:textId="77777777" w:rsidR="005A632D" w:rsidRPr="006D5EFB" w:rsidRDefault="005A632D">
            <w:pPr>
              <w:rPr>
                <w:rFonts w:cs="Times New Roman"/>
              </w:rPr>
            </w:pPr>
          </w:p>
          <w:p w14:paraId="7240C4EA" w14:textId="77777777" w:rsidR="005A632D" w:rsidRPr="002A0F10" w:rsidRDefault="005A632D">
            <w:pPr>
              <w:rPr>
                <w:rFonts w:cs="Times New Roman"/>
              </w:rPr>
            </w:pPr>
          </w:p>
          <w:p w14:paraId="39CF35A0" w14:textId="77777777" w:rsidR="005A632D" w:rsidRPr="004747E1" w:rsidRDefault="005A632D">
            <w:pPr>
              <w:rPr>
                <w:rFonts w:cs="Times New Roman"/>
              </w:rPr>
            </w:pPr>
          </w:p>
          <w:p w14:paraId="5D491543" w14:textId="77777777" w:rsidR="005A632D" w:rsidRPr="004747E1" w:rsidRDefault="005A632D">
            <w:pPr>
              <w:rPr>
                <w:rFonts w:cs="Times New Roman"/>
              </w:rPr>
            </w:pPr>
          </w:p>
          <w:p w14:paraId="57C198E2" w14:textId="77777777" w:rsidR="005A632D" w:rsidRPr="001113C1" w:rsidRDefault="005A632D">
            <w:pPr>
              <w:rPr>
                <w:rFonts w:cs="Times New Roman"/>
              </w:rPr>
            </w:pPr>
          </w:p>
          <w:p w14:paraId="3913055F" w14:textId="77777777" w:rsidR="005A632D" w:rsidRPr="001113C1" w:rsidRDefault="005A632D">
            <w:pPr>
              <w:rPr>
                <w:rFonts w:cs="Times New Roman"/>
              </w:rPr>
            </w:pPr>
          </w:p>
          <w:p w14:paraId="29C1DD3D" w14:textId="77777777" w:rsidR="005A632D" w:rsidRPr="001113C1" w:rsidRDefault="005A632D">
            <w:pPr>
              <w:rPr>
                <w:rFonts w:cs="Times New Roman"/>
              </w:rPr>
            </w:pPr>
          </w:p>
          <w:p w14:paraId="0D512AD4" w14:textId="77777777" w:rsidR="005A632D" w:rsidRPr="001113C1" w:rsidRDefault="005A632D">
            <w:pPr>
              <w:rPr>
                <w:rFonts w:cs="Times New Roman"/>
              </w:rPr>
            </w:pPr>
          </w:p>
        </w:tc>
      </w:tr>
      <w:tr w:rsidR="00C80D79" w:rsidRPr="004747E1" w14:paraId="71BF9A22" w14:textId="77777777" w:rsidTr="001113C1">
        <w:tc>
          <w:tcPr>
            <w:tcW w:w="5000" w:type="pct"/>
          </w:tcPr>
          <w:p w14:paraId="4525D26F" w14:textId="32DD26AB" w:rsidR="005A632D" w:rsidRPr="004747E1" w:rsidRDefault="004A3A82">
            <w:pPr>
              <w:rPr>
                <w:rFonts w:cs="Times New Roman"/>
                <w:b/>
              </w:rPr>
            </w:pPr>
            <w:r w:rsidRPr="001113C1">
              <w:rPr>
                <w:b/>
              </w:rPr>
              <w:t>3. Why do you think they are good examples?</w:t>
            </w:r>
          </w:p>
          <w:p w14:paraId="3BD2D513" w14:textId="77777777" w:rsidR="005A632D" w:rsidRPr="007504DA" w:rsidRDefault="005A632D">
            <w:pPr>
              <w:rPr>
                <w:rFonts w:cs="Times New Roman"/>
                <w:b/>
              </w:rPr>
            </w:pPr>
          </w:p>
          <w:p w14:paraId="22450D60" w14:textId="77777777" w:rsidR="005A632D" w:rsidRPr="006D5EFB" w:rsidRDefault="005A632D">
            <w:pPr>
              <w:rPr>
                <w:rFonts w:cs="Times New Roman"/>
                <w:b/>
              </w:rPr>
            </w:pPr>
          </w:p>
          <w:p w14:paraId="4E1EDCB0" w14:textId="77777777" w:rsidR="005A632D" w:rsidRPr="002A0F10" w:rsidRDefault="005A632D">
            <w:pPr>
              <w:rPr>
                <w:rFonts w:cs="Times New Roman"/>
                <w:b/>
              </w:rPr>
            </w:pPr>
          </w:p>
          <w:p w14:paraId="11052A5A" w14:textId="77777777" w:rsidR="005A632D" w:rsidRPr="004747E1" w:rsidRDefault="005A632D">
            <w:pPr>
              <w:rPr>
                <w:rFonts w:cs="Times New Roman"/>
                <w:b/>
              </w:rPr>
            </w:pPr>
          </w:p>
          <w:p w14:paraId="0E366D14" w14:textId="77777777" w:rsidR="005A632D" w:rsidRPr="004747E1" w:rsidRDefault="005A632D">
            <w:pPr>
              <w:rPr>
                <w:rFonts w:cs="Times New Roman"/>
                <w:b/>
              </w:rPr>
            </w:pPr>
          </w:p>
          <w:p w14:paraId="59035C73" w14:textId="77777777" w:rsidR="005A632D" w:rsidRPr="001113C1" w:rsidRDefault="005A632D">
            <w:pPr>
              <w:rPr>
                <w:rFonts w:cs="Times New Roman"/>
                <w:b/>
              </w:rPr>
            </w:pPr>
          </w:p>
          <w:p w14:paraId="70FE8CDA" w14:textId="77777777" w:rsidR="005A632D" w:rsidRPr="001113C1" w:rsidRDefault="005A632D">
            <w:pPr>
              <w:rPr>
                <w:rFonts w:cs="Times New Roman"/>
                <w:b/>
              </w:rPr>
            </w:pPr>
          </w:p>
          <w:p w14:paraId="706E88AB" w14:textId="77777777" w:rsidR="005A632D" w:rsidRPr="001113C1" w:rsidRDefault="005A632D">
            <w:pPr>
              <w:rPr>
                <w:rFonts w:cs="Times New Roman"/>
                <w:b/>
              </w:rPr>
            </w:pPr>
          </w:p>
          <w:p w14:paraId="5B7E0387" w14:textId="77777777" w:rsidR="005A632D" w:rsidRPr="001113C1" w:rsidRDefault="005A632D">
            <w:pPr>
              <w:rPr>
                <w:rFonts w:cs="Times New Roman"/>
                <w:b/>
              </w:rPr>
            </w:pPr>
          </w:p>
          <w:p w14:paraId="0C5A322E" w14:textId="77777777" w:rsidR="005A632D" w:rsidRPr="001113C1" w:rsidRDefault="005A632D">
            <w:pPr>
              <w:rPr>
                <w:rFonts w:cs="Times New Roman"/>
                <w:b/>
              </w:rPr>
            </w:pPr>
          </w:p>
          <w:p w14:paraId="7B43C3E8" w14:textId="77777777" w:rsidR="005A632D" w:rsidRPr="001113C1" w:rsidRDefault="005A632D">
            <w:pPr>
              <w:rPr>
                <w:rFonts w:cs="Times New Roman"/>
              </w:rPr>
            </w:pPr>
          </w:p>
        </w:tc>
      </w:tr>
    </w:tbl>
    <w:p w14:paraId="6A83CB22" w14:textId="77777777" w:rsidR="005A632D" w:rsidRPr="001113C1" w:rsidRDefault="004A3A82" w:rsidP="007D164B">
      <w:pPr>
        <w:pStyle w:val="Heading1"/>
        <w:rPr>
          <w:lang w:val="en-GB"/>
        </w:rPr>
      </w:pPr>
      <w:r w:rsidRPr="001113C1">
        <w:rPr>
          <w:lang w:val="en-GB"/>
        </w:rPr>
        <w:lastRenderedPageBreak/>
        <w:t>Chapter 2: Successful innovators</w:t>
      </w:r>
    </w:p>
    <w:p w14:paraId="5D14B862" w14:textId="77777777" w:rsidR="005A632D" w:rsidRPr="001113C1" w:rsidRDefault="004A3A82">
      <w:pPr>
        <w:rPr>
          <w:lang w:val="en-GB"/>
        </w:rPr>
      </w:pPr>
      <w:r w:rsidRPr="001113C1">
        <w:rPr>
          <w:lang w:val="en-GB"/>
        </w:rPr>
        <w:t>Reflecting on Bernie Meyerson’s ‘Innovate or die!’ message, think about the implications for different organisations and industries. Ask yourself the following questions:</w:t>
      </w:r>
    </w:p>
    <w:tbl>
      <w:tblPr>
        <w:tblStyle w:val="TableGrid"/>
        <w:tblW w:w="5000" w:type="pct"/>
        <w:tblLook w:val="04A0" w:firstRow="1" w:lastRow="0" w:firstColumn="1" w:lastColumn="0" w:noHBand="0" w:noVBand="1"/>
      </w:tblPr>
      <w:tblGrid>
        <w:gridCol w:w="8990"/>
      </w:tblGrid>
      <w:tr w:rsidR="00C80D79" w:rsidRPr="004747E1" w14:paraId="25A4FFC7" w14:textId="77777777" w:rsidTr="001113C1">
        <w:tc>
          <w:tcPr>
            <w:tcW w:w="5000" w:type="pct"/>
          </w:tcPr>
          <w:p w14:paraId="66040D18" w14:textId="77777777" w:rsidR="00D03D68" w:rsidRDefault="004A3A82" w:rsidP="001113C1">
            <w:pPr>
              <w:ind w:left="360" w:hanging="360"/>
              <w:rPr>
                <w:rFonts w:eastAsia="Times New Roman" w:cs="Times New Roman"/>
                <w:lang w:val="en-US"/>
              </w:rPr>
            </w:pPr>
            <w:r w:rsidRPr="001113C1">
              <w:rPr>
                <w:b/>
              </w:rPr>
              <w:t>1. Which organisations do you think most successfully develop and deliver innovation on an ongoing basis?</w:t>
            </w:r>
          </w:p>
          <w:p w14:paraId="447751FF" w14:textId="77777777" w:rsidR="005A632D" w:rsidRPr="00A16C53" w:rsidRDefault="005A632D">
            <w:pPr>
              <w:rPr>
                <w:rFonts w:cs="Times New Roman"/>
              </w:rPr>
            </w:pPr>
          </w:p>
          <w:p w14:paraId="30917C47" w14:textId="77777777" w:rsidR="005A632D" w:rsidRPr="007504DA" w:rsidRDefault="005A632D">
            <w:pPr>
              <w:rPr>
                <w:rFonts w:cs="Times New Roman"/>
              </w:rPr>
            </w:pPr>
          </w:p>
          <w:p w14:paraId="5859850F" w14:textId="77777777" w:rsidR="005A632D" w:rsidRPr="006D5EFB" w:rsidRDefault="005A632D">
            <w:pPr>
              <w:rPr>
                <w:rFonts w:cs="Times New Roman"/>
              </w:rPr>
            </w:pPr>
          </w:p>
          <w:p w14:paraId="7D528569" w14:textId="77777777" w:rsidR="005A632D" w:rsidRPr="002A0F10" w:rsidRDefault="005A632D">
            <w:pPr>
              <w:rPr>
                <w:rFonts w:cs="Times New Roman"/>
              </w:rPr>
            </w:pPr>
          </w:p>
          <w:p w14:paraId="61D4FBBD" w14:textId="77777777" w:rsidR="005A632D" w:rsidRPr="004747E1" w:rsidRDefault="005A632D">
            <w:pPr>
              <w:rPr>
                <w:rFonts w:cs="Times New Roman"/>
              </w:rPr>
            </w:pPr>
          </w:p>
          <w:p w14:paraId="42CA5F65" w14:textId="77777777" w:rsidR="005A632D" w:rsidRPr="004747E1" w:rsidRDefault="005A632D">
            <w:pPr>
              <w:rPr>
                <w:rFonts w:cs="Times New Roman"/>
              </w:rPr>
            </w:pPr>
          </w:p>
          <w:p w14:paraId="68BA8872" w14:textId="77777777" w:rsidR="005A632D" w:rsidRPr="001113C1" w:rsidRDefault="005A632D">
            <w:pPr>
              <w:rPr>
                <w:rFonts w:cs="Times New Roman"/>
              </w:rPr>
            </w:pPr>
          </w:p>
          <w:p w14:paraId="571166B0" w14:textId="77777777" w:rsidR="005A632D" w:rsidRPr="001113C1" w:rsidRDefault="005A632D">
            <w:pPr>
              <w:rPr>
                <w:rFonts w:cs="Times New Roman"/>
              </w:rPr>
            </w:pPr>
          </w:p>
          <w:p w14:paraId="519D4FA5" w14:textId="77777777" w:rsidR="005A632D" w:rsidRPr="001113C1" w:rsidRDefault="005A632D">
            <w:pPr>
              <w:rPr>
                <w:rFonts w:cs="Times New Roman"/>
              </w:rPr>
            </w:pPr>
          </w:p>
          <w:p w14:paraId="1B054163" w14:textId="77777777" w:rsidR="005A632D" w:rsidRPr="001113C1" w:rsidRDefault="005A632D">
            <w:pPr>
              <w:rPr>
                <w:rFonts w:cs="Times New Roman"/>
              </w:rPr>
            </w:pPr>
          </w:p>
          <w:p w14:paraId="33AA41A4" w14:textId="77777777" w:rsidR="005A632D" w:rsidRPr="001113C1" w:rsidRDefault="005A632D">
            <w:pPr>
              <w:rPr>
                <w:rFonts w:cs="Times New Roman"/>
              </w:rPr>
            </w:pPr>
          </w:p>
        </w:tc>
      </w:tr>
      <w:tr w:rsidR="00C80D79" w:rsidRPr="004747E1" w14:paraId="08CA7116" w14:textId="77777777" w:rsidTr="001113C1">
        <w:tc>
          <w:tcPr>
            <w:tcW w:w="5000" w:type="pct"/>
          </w:tcPr>
          <w:p w14:paraId="6EE0FD69" w14:textId="77777777" w:rsidR="005A632D" w:rsidRPr="004747E1" w:rsidRDefault="004A3A82">
            <w:pPr>
              <w:rPr>
                <w:rFonts w:cs="Times New Roman"/>
              </w:rPr>
            </w:pPr>
            <w:r w:rsidRPr="001113C1">
              <w:rPr>
                <w:b/>
              </w:rPr>
              <w:t>2. What do you consider sets them apart?</w:t>
            </w:r>
          </w:p>
          <w:p w14:paraId="48668AE6" w14:textId="77777777" w:rsidR="005A632D" w:rsidRPr="00A16C53" w:rsidRDefault="005A632D">
            <w:pPr>
              <w:rPr>
                <w:rFonts w:cs="Times New Roman"/>
              </w:rPr>
            </w:pPr>
          </w:p>
          <w:p w14:paraId="20EB66CF" w14:textId="77777777" w:rsidR="005A632D" w:rsidRPr="007504DA" w:rsidRDefault="005A632D">
            <w:pPr>
              <w:rPr>
                <w:rFonts w:cs="Times New Roman"/>
              </w:rPr>
            </w:pPr>
          </w:p>
          <w:p w14:paraId="01D3D118" w14:textId="77777777" w:rsidR="005A632D" w:rsidRPr="006D5EFB" w:rsidRDefault="005A632D">
            <w:pPr>
              <w:rPr>
                <w:rFonts w:cs="Times New Roman"/>
              </w:rPr>
            </w:pPr>
          </w:p>
          <w:p w14:paraId="36093A8B" w14:textId="77777777" w:rsidR="005A632D" w:rsidRPr="002A0F10" w:rsidRDefault="005A632D">
            <w:pPr>
              <w:rPr>
                <w:rFonts w:cs="Times New Roman"/>
              </w:rPr>
            </w:pPr>
          </w:p>
          <w:p w14:paraId="1B17C283" w14:textId="77777777" w:rsidR="005A632D" w:rsidRPr="004747E1" w:rsidRDefault="005A632D">
            <w:pPr>
              <w:rPr>
                <w:rFonts w:cs="Times New Roman"/>
              </w:rPr>
            </w:pPr>
          </w:p>
          <w:p w14:paraId="798DE82A" w14:textId="77777777" w:rsidR="005A632D" w:rsidRPr="004747E1" w:rsidRDefault="005A632D">
            <w:pPr>
              <w:rPr>
                <w:rFonts w:cs="Times New Roman"/>
              </w:rPr>
            </w:pPr>
          </w:p>
          <w:p w14:paraId="54108586" w14:textId="77777777" w:rsidR="005A632D" w:rsidRPr="001113C1" w:rsidRDefault="005A632D">
            <w:pPr>
              <w:rPr>
                <w:rFonts w:cs="Times New Roman"/>
              </w:rPr>
            </w:pPr>
          </w:p>
          <w:p w14:paraId="18DF3FAC" w14:textId="77777777" w:rsidR="005A632D" w:rsidRPr="001113C1" w:rsidRDefault="005A632D">
            <w:pPr>
              <w:rPr>
                <w:rFonts w:cs="Times New Roman"/>
              </w:rPr>
            </w:pPr>
          </w:p>
          <w:p w14:paraId="479A62BB" w14:textId="77777777" w:rsidR="005A632D" w:rsidRPr="001113C1" w:rsidRDefault="005A632D">
            <w:pPr>
              <w:rPr>
                <w:rFonts w:cs="Times New Roman"/>
              </w:rPr>
            </w:pPr>
          </w:p>
        </w:tc>
      </w:tr>
    </w:tbl>
    <w:p w14:paraId="79875C04" w14:textId="77777777" w:rsidR="00A2319F" w:rsidRPr="001113C1" w:rsidRDefault="00A2319F">
      <w:pPr>
        <w:rPr>
          <w:lang w:val="en-GB"/>
        </w:rPr>
      </w:pPr>
    </w:p>
    <w:p w14:paraId="6F7ECC8A" w14:textId="38B66960" w:rsidR="009C6F9D" w:rsidRPr="001113C1" w:rsidRDefault="004A3A82">
      <w:pPr>
        <w:rPr>
          <w:color w:val="000000" w:themeColor="text1"/>
          <w:lang w:val="en-GB"/>
        </w:rPr>
      </w:pPr>
      <w:r w:rsidRPr="001113C1">
        <w:rPr>
          <w:color w:val="000000" w:themeColor="text1"/>
          <w:lang w:val="en-GB"/>
        </w:rPr>
        <w:t>Follow-up question after reading about types and levels of innovation:</w:t>
      </w:r>
    </w:p>
    <w:tbl>
      <w:tblPr>
        <w:tblStyle w:val="TableGrid"/>
        <w:tblW w:w="5000" w:type="pct"/>
        <w:tblLook w:val="04A0" w:firstRow="1" w:lastRow="0" w:firstColumn="1" w:lastColumn="0" w:noHBand="0" w:noVBand="1"/>
      </w:tblPr>
      <w:tblGrid>
        <w:gridCol w:w="8990"/>
      </w:tblGrid>
      <w:tr w:rsidR="00C80D79" w:rsidRPr="004747E1" w14:paraId="2BE096CF" w14:textId="77777777" w:rsidTr="001113C1">
        <w:tc>
          <w:tcPr>
            <w:tcW w:w="5000" w:type="pct"/>
          </w:tcPr>
          <w:p w14:paraId="6E6DFD0D" w14:textId="77777777" w:rsidR="00D03D68" w:rsidRPr="001113C1" w:rsidRDefault="004A3A82" w:rsidP="001113C1">
            <w:pPr>
              <w:ind w:left="360" w:hanging="360"/>
              <w:rPr>
                <w:rFonts w:cs="Times New Roman"/>
                <w:b/>
                <w:bCs/>
              </w:rPr>
            </w:pPr>
            <w:r w:rsidRPr="001113C1">
              <w:rPr>
                <w:rFonts w:cs="Times New Roman"/>
                <w:b/>
                <w:bCs/>
              </w:rPr>
              <w:t xml:space="preserve">3. What types and/or levels of innovation do you think they excel at most? Why do you think </w:t>
            </w:r>
            <w:r w:rsidRPr="001113C1">
              <w:rPr>
                <w:rFonts w:cs="Times New Roman"/>
                <w:b/>
              </w:rPr>
              <w:t>that</w:t>
            </w:r>
            <w:r w:rsidRPr="001113C1">
              <w:rPr>
                <w:rFonts w:cs="Times New Roman"/>
                <w:b/>
                <w:bCs/>
              </w:rPr>
              <w:t>?</w:t>
            </w:r>
          </w:p>
          <w:p w14:paraId="0C91BD82" w14:textId="77777777" w:rsidR="00C80D79" w:rsidRPr="001113C1" w:rsidRDefault="00C80D79" w:rsidP="005A632D">
            <w:pPr>
              <w:rPr>
                <w:rFonts w:cs="Times New Roman"/>
                <w:bCs/>
              </w:rPr>
            </w:pPr>
          </w:p>
          <w:p w14:paraId="4E1FD95A" w14:textId="77777777" w:rsidR="00C80D79" w:rsidRPr="001113C1" w:rsidRDefault="00C80D79" w:rsidP="005A632D">
            <w:pPr>
              <w:rPr>
                <w:rFonts w:cs="Times New Roman"/>
                <w:bCs/>
              </w:rPr>
            </w:pPr>
          </w:p>
          <w:p w14:paraId="36E22338" w14:textId="77777777" w:rsidR="00C80D79" w:rsidRPr="001113C1" w:rsidRDefault="00C80D79" w:rsidP="005A632D">
            <w:pPr>
              <w:rPr>
                <w:rFonts w:cs="Times New Roman"/>
                <w:bCs/>
              </w:rPr>
            </w:pPr>
          </w:p>
          <w:p w14:paraId="1C6DE6CD" w14:textId="77777777" w:rsidR="00C80D79" w:rsidRPr="001113C1" w:rsidRDefault="00C80D79" w:rsidP="005A632D">
            <w:pPr>
              <w:rPr>
                <w:rFonts w:cs="Times New Roman"/>
                <w:bCs/>
              </w:rPr>
            </w:pPr>
          </w:p>
          <w:p w14:paraId="3F3BF694" w14:textId="77777777" w:rsidR="00C80D79" w:rsidRPr="001113C1" w:rsidRDefault="00C80D79" w:rsidP="005A632D">
            <w:pPr>
              <w:rPr>
                <w:rFonts w:cs="Times New Roman"/>
                <w:bCs/>
              </w:rPr>
            </w:pPr>
          </w:p>
          <w:p w14:paraId="7A6F56C4" w14:textId="77777777" w:rsidR="00C80D79" w:rsidRPr="001113C1" w:rsidRDefault="00C80D79" w:rsidP="005A632D">
            <w:pPr>
              <w:rPr>
                <w:rFonts w:cs="Times New Roman"/>
                <w:bCs/>
              </w:rPr>
            </w:pPr>
          </w:p>
          <w:p w14:paraId="1C609697" w14:textId="77777777" w:rsidR="00C80D79" w:rsidRPr="001113C1" w:rsidRDefault="00C80D79" w:rsidP="005A632D">
            <w:pPr>
              <w:rPr>
                <w:rFonts w:cs="Times New Roman"/>
                <w:bCs/>
              </w:rPr>
            </w:pPr>
          </w:p>
          <w:p w14:paraId="407DDC39" w14:textId="77777777" w:rsidR="00C80D79" w:rsidRPr="001113C1" w:rsidRDefault="00C80D79" w:rsidP="005A632D">
            <w:pPr>
              <w:rPr>
                <w:rFonts w:cs="Times New Roman"/>
                <w:bCs/>
              </w:rPr>
            </w:pPr>
          </w:p>
          <w:p w14:paraId="3776477B" w14:textId="77777777" w:rsidR="00C80D79" w:rsidRPr="001113C1" w:rsidRDefault="00C80D79" w:rsidP="005A632D">
            <w:pPr>
              <w:rPr>
                <w:rFonts w:cs="Times New Roman"/>
                <w:bCs/>
              </w:rPr>
            </w:pPr>
          </w:p>
          <w:p w14:paraId="4FA10C2E" w14:textId="77777777" w:rsidR="00C80D79" w:rsidRPr="001113C1" w:rsidRDefault="00C80D79" w:rsidP="005A632D">
            <w:pPr>
              <w:rPr>
                <w:rFonts w:cs="Times New Roman"/>
                <w:bCs/>
              </w:rPr>
            </w:pPr>
          </w:p>
          <w:p w14:paraId="705D1A06" w14:textId="77777777" w:rsidR="00C80D79" w:rsidRPr="001113C1" w:rsidRDefault="00C80D79" w:rsidP="005A632D">
            <w:pPr>
              <w:rPr>
                <w:rFonts w:cs="Times New Roman"/>
                <w:bCs/>
              </w:rPr>
            </w:pPr>
          </w:p>
          <w:p w14:paraId="3EBC45CD" w14:textId="77777777" w:rsidR="00C80D79" w:rsidRPr="001113C1" w:rsidRDefault="00C80D79" w:rsidP="005A632D">
            <w:pPr>
              <w:rPr>
                <w:rFonts w:cs="Times New Roman"/>
                <w:bCs/>
              </w:rPr>
            </w:pPr>
          </w:p>
          <w:p w14:paraId="57CE996C" w14:textId="77777777" w:rsidR="00C80D79" w:rsidRPr="001113C1" w:rsidRDefault="00C80D79" w:rsidP="005A632D">
            <w:pPr>
              <w:rPr>
                <w:rFonts w:cs="Times New Roman"/>
                <w:bCs/>
              </w:rPr>
            </w:pPr>
          </w:p>
        </w:tc>
      </w:tr>
    </w:tbl>
    <w:p w14:paraId="24639166" w14:textId="77777777" w:rsidR="00D03D68" w:rsidRPr="001113C1" w:rsidRDefault="004A3A82" w:rsidP="007D164B">
      <w:pPr>
        <w:pStyle w:val="Heading1"/>
        <w:rPr>
          <w:lang w:val="en-GB"/>
        </w:rPr>
      </w:pPr>
      <w:r w:rsidRPr="001113C1">
        <w:rPr>
          <w:lang w:val="en-GB"/>
        </w:rPr>
        <w:t>Chapter 2: Open innovation</w:t>
      </w:r>
    </w:p>
    <w:p w14:paraId="1ACDC64E" w14:textId="0A52988B" w:rsidR="005A632D" w:rsidRDefault="004A3A82">
      <w:pPr>
        <w:rPr>
          <w:lang w:val="en-GB"/>
        </w:rPr>
      </w:pPr>
      <w:r w:rsidRPr="001113C1">
        <w:rPr>
          <w:lang w:val="en-GB"/>
        </w:rPr>
        <w:t>Reflect on the questions below. Make a note of your answers below or in the space provided in the book. Typically, 1</w:t>
      </w:r>
      <w:r w:rsidR="00632A5C">
        <w:rPr>
          <w:lang w:val="en-GB"/>
        </w:rPr>
        <w:t>–</w:t>
      </w:r>
      <w:r w:rsidRPr="001113C1">
        <w:rPr>
          <w:lang w:val="en-GB"/>
        </w:rPr>
        <w:t xml:space="preserve">3 short paragraphs of text and/or sets of bullets covering key points are sufficient, but you are welcome to write more. </w:t>
      </w:r>
      <w:r w:rsidRPr="001113C1">
        <w:rPr>
          <w:b/>
          <w:bCs/>
          <w:lang w:val="en-GB"/>
        </w:rPr>
        <w:t>Note: If you have problems with one of the questions you can look up some sample solutions on our companion website</w:t>
      </w:r>
      <w:r w:rsidRPr="001113C1">
        <w:rPr>
          <w:lang w:val="en-GB"/>
        </w:rPr>
        <w:t>.</w:t>
      </w:r>
    </w:p>
    <w:p w14:paraId="1DB2CBE3" w14:textId="77777777" w:rsidR="00905434" w:rsidRPr="001113C1" w:rsidRDefault="00905434">
      <w:pPr>
        <w:rPr>
          <w:lang w:val="en-GB"/>
        </w:rPr>
      </w:pPr>
    </w:p>
    <w:tbl>
      <w:tblPr>
        <w:tblStyle w:val="TableGrid"/>
        <w:tblW w:w="5000" w:type="pct"/>
        <w:tblLook w:val="04A0" w:firstRow="1" w:lastRow="0" w:firstColumn="1" w:lastColumn="0" w:noHBand="0" w:noVBand="1"/>
      </w:tblPr>
      <w:tblGrid>
        <w:gridCol w:w="8990"/>
      </w:tblGrid>
      <w:tr w:rsidR="00C80D79" w:rsidRPr="004747E1" w14:paraId="4EE528DA" w14:textId="77777777" w:rsidTr="001113C1">
        <w:tc>
          <w:tcPr>
            <w:tcW w:w="5000" w:type="pct"/>
          </w:tcPr>
          <w:p w14:paraId="1634191F" w14:textId="77777777" w:rsidR="00D03D68" w:rsidRPr="001113C1" w:rsidRDefault="004A3A82" w:rsidP="001113C1">
            <w:pPr>
              <w:ind w:left="360" w:hanging="360"/>
              <w:rPr>
                <w:rFonts w:cs="Times New Roman"/>
                <w:bCs/>
              </w:rPr>
            </w:pPr>
            <w:r w:rsidRPr="001113C1">
              <w:rPr>
                <w:rFonts w:cs="Times New Roman"/>
                <w:b/>
                <w:bCs/>
              </w:rPr>
              <w:lastRenderedPageBreak/>
              <w:t xml:space="preserve">1. Other than the examples provided, can you think of some positive examples of open </w:t>
            </w:r>
            <w:r w:rsidRPr="001113C1">
              <w:rPr>
                <w:rFonts w:cs="Times New Roman"/>
                <w:b/>
              </w:rPr>
              <w:t>innovation</w:t>
            </w:r>
            <w:r w:rsidRPr="001113C1">
              <w:rPr>
                <w:rFonts w:cs="Times New Roman"/>
                <w:b/>
                <w:bCs/>
              </w:rPr>
              <w:t>? Please list below.</w:t>
            </w:r>
          </w:p>
          <w:p w14:paraId="67B47C6C" w14:textId="77777777" w:rsidR="005A632D" w:rsidRPr="001113C1" w:rsidRDefault="005A632D">
            <w:pPr>
              <w:rPr>
                <w:rFonts w:cs="Times New Roman"/>
                <w:bCs/>
              </w:rPr>
            </w:pPr>
          </w:p>
          <w:p w14:paraId="121623FD" w14:textId="77777777" w:rsidR="005A632D" w:rsidRPr="001113C1" w:rsidRDefault="005A632D">
            <w:pPr>
              <w:rPr>
                <w:rFonts w:cs="Times New Roman"/>
                <w:bCs/>
              </w:rPr>
            </w:pPr>
          </w:p>
          <w:p w14:paraId="766F51D6" w14:textId="77777777" w:rsidR="005A632D" w:rsidRPr="001113C1" w:rsidRDefault="005A632D">
            <w:pPr>
              <w:rPr>
                <w:rFonts w:cs="Times New Roman"/>
                <w:bCs/>
              </w:rPr>
            </w:pPr>
          </w:p>
          <w:p w14:paraId="27A37009" w14:textId="77777777" w:rsidR="005A632D" w:rsidRPr="001113C1" w:rsidRDefault="005A632D">
            <w:pPr>
              <w:rPr>
                <w:rFonts w:cs="Times New Roman"/>
                <w:bCs/>
              </w:rPr>
            </w:pPr>
          </w:p>
          <w:p w14:paraId="440DD552" w14:textId="77777777" w:rsidR="005A632D" w:rsidRPr="001113C1" w:rsidRDefault="005A632D">
            <w:pPr>
              <w:rPr>
                <w:rFonts w:cs="Times New Roman"/>
                <w:bCs/>
              </w:rPr>
            </w:pPr>
          </w:p>
          <w:p w14:paraId="61BD92A3" w14:textId="77777777" w:rsidR="005A632D" w:rsidRPr="001113C1" w:rsidRDefault="005A632D">
            <w:pPr>
              <w:rPr>
                <w:rFonts w:cs="Times New Roman"/>
                <w:bCs/>
              </w:rPr>
            </w:pPr>
          </w:p>
          <w:p w14:paraId="40AF6DFA" w14:textId="77777777" w:rsidR="005A632D" w:rsidRPr="001113C1" w:rsidRDefault="005A632D">
            <w:pPr>
              <w:rPr>
                <w:rFonts w:cs="Times New Roman"/>
                <w:bCs/>
              </w:rPr>
            </w:pPr>
          </w:p>
          <w:p w14:paraId="251AE5D7" w14:textId="77777777" w:rsidR="005A632D" w:rsidRPr="001113C1" w:rsidRDefault="005A632D">
            <w:pPr>
              <w:rPr>
                <w:rFonts w:cs="Times New Roman"/>
                <w:bCs/>
              </w:rPr>
            </w:pPr>
          </w:p>
          <w:p w14:paraId="13F030AA" w14:textId="77777777" w:rsidR="005A632D" w:rsidRPr="001113C1" w:rsidRDefault="005A632D">
            <w:pPr>
              <w:rPr>
                <w:rFonts w:cs="Times New Roman"/>
                <w:bCs/>
              </w:rPr>
            </w:pPr>
          </w:p>
          <w:p w14:paraId="0087AF25" w14:textId="77777777" w:rsidR="005A632D" w:rsidRPr="001113C1" w:rsidRDefault="005A632D">
            <w:pPr>
              <w:rPr>
                <w:rFonts w:cs="Times New Roman"/>
                <w:bCs/>
              </w:rPr>
            </w:pPr>
          </w:p>
          <w:p w14:paraId="7056D98F" w14:textId="77777777" w:rsidR="005A632D" w:rsidRPr="001113C1" w:rsidRDefault="005A632D">
            <w:pPr>
              <w:rPr>
                <w:rFonts w:cs="Times New Roman"/>
                <w:bCs/>
              </w:rPr>
            </w:pPr>
          </w:p>
        </w:tc>
      </w:tr>
      <w:tr w:rsidR="00C80D79" w:rsidRPr="004747E1" w14:paraId="7398AA81" w14:textId="77777777" w:rsidTr="001113C1">
        <w:tc>
          <w:tcPr>
            <w:tcW w:w="5000" w:type="pct"/>
          </w:tcPr>
          <w:p w14:paraId="36B28DF5" w14:textId="77777777" w:rsidR="00D03D68" w:rsidRPr="001113C1" w:rsidRDefault="004A3A82" w:rsidP="001113C1">
            <w:pPr>
              <w:ind w:left="360" w:hanging="360"/>
              <w:rPr>
                <w:rFonts w:cs="Times New Roman"/>
                <w:bCs/>
              </w:rPr>
            </w:pPr>
            <w:r w:rsidRPr="001113C1">
              <w:rPr>
                <w:rFonts w:cs="Times New Roman"/>
                <w:b/>
                <w:bCs/>
              </w:rPr>
              <w:t>2. What do you think some of the challenges of open innovation may be for organisations?</w:t>
            </w:r>
          </w:p>
          <w:p w14:paraId="7AFCBF5A" w14:textId="77777777" w:rsidR="005A632D" w:rsidRPr="001113C1" w:rsidRDefault="005A632D">
            <w:pPr>
              <w:rPr>
                <w:rFonts w:cs="Times New Roman"/>
              </w:rPr>
            </w:pPr>
          </w:p>
          <w:p w14:paraId="4D45C73F" w14:textId="77777777" w:rsidR="005A632D" w:rsidRPr="001113C1" w:rsidRDefault="005A632D">
            <w:pPr>
              <w:rPr>
                <w:rFonts w:cs="Times New Roman"/>
              </w:rPr>
            </w:pPr>
          </w:p>
          <w:p w14:paraId="08F996EE" w14:textId="77777777" w:rsidR="005A632D" w:rsidRPr="001113C1" w:rsidRDefault="005A632D">
            <w:pPr>
              <w:rPr>
                <w:rFonts w:cs="Times New Roman"/>
              </w:rPr>
            </w:pPr>
          </w:p>
          <w:p w14:paraId="6A1FD02C" w14:textId="77777777" w:rsidR="005A632D" w:rsidRPr="001113C1" w:rsidRDefault="005A632D">
            <w:pPr>
              <w:rPr>
                <w:rFonts w:cs="Times New Roman"/>
              </w:rPr>
            </w:pPr>
          </w:p>
          <w:p w14:paraId="61820C29" w14:textId="77777777" w:rsidR="005A632D" w:rsidRPr="001113C1" w:rsidRDefault="005A632D">
            <w:pPr>
              <w:rPr>
                <w:rFonts w:cs="Times New Roman"/>
              </w:rPr>
            </w:pPr>
          </w:p>
          <w:p w14:paraId="55197B7A" w14:textId="77777777" w:rsidR="005A632D" w:rsidRPr="001113C1" w:rsidRDefault="005A632D">
            <w:pPr>
              <w:rPr>
                <w:rFonts w:cs="Times New Roman"/>
              </w:rPr>
            </w:pPr>
          </w:p>
          <w:p w14:paraId="4DA2D774" w14:textId="77777777" w:rsidR="005A632D" w:rsidRPr="001113C1" w:rsidRDefault="005A632D">
            <w:pPr>
              <w:rPr>
                <w:rFonts w:cs="Times New Roman"/>
              </w:rPr>
            </w:pPr>
          </w:p>
          <w:p w14:paraId="7B3058B3" w14:textId="77777777" w:rsidR="005A632D" w:rsidRPr="001113C1" w:rsidRDefault="005A632D">
            <w:pPr>
              <w:rPr>
                <w:rFonts w:cs="Times New Roman"/>
              </w:rPr>
            </w:pPr>
          </w:p>
          <w:p w14:paraId="08C7C9E2" w14:textId="77777777" w:rsidR="005A632D" w:rsidRPr="001113C1" w:rsidRDefault="005A632D">
            <w:pPr>
              <w:rPr>
                <w:rFonts w:cs="Times New Roman"/>
                <w:bCs/>
              </w:rPr>
            </w:pPr>
          </w:p>
        </w:tc>
      </w:tr>
    </w:tbl>
    <w:p w14:paraId="4713226D" w14:textId="77777777" w:rsidR="005A632D" w:rsidRPr="001113C1" w:rsidRDefault="004A3A82" w:rsidP="007D164B">
      <w:pPr>
        <w:pStyle w:val="Heading1"/>
        <w:rPr>
          <w:lang w:val="en-GB"/>
        </w:rPr>
      </w:pPr>
      <w:r w:rsidRPr="001113C1">
        <w:rPr>
          <w:lang w:val="en-GB"/>
        </w:rPr>
        <w:t>Chapter 3: Design thinking</w:t>
      </w:r>
    </w:p>
    <w:p w14:paraId="441C91AE" w14:textId="6F449090" w:rsidR="005A632D" w:rsidRDefault="004A3A82">
      <w:pPr>
        <w:rPr>
          <w:lang w:val="en-GB"/>
        </w:rPr>
      </w:pPr>
      <w:r w:rsidRPr="001113C1">
        <w:rPr>
          <w:lang w:val="en-GB"/>
        </w:rPr>
        <w:t xml:space="preserve">Think about a ‘solution’ – a product, service, app, </w:t>
      </w:r>
      <w:proofErr w:type="gramStart"/>
      <w:r w:rsidRPr="001113C1">
        <w:rPr>
          <w:lang w:val="en-GB"/>
        </w:rPr>
        <w:t>webpage</w:t>
      </w:r>
      <w:proofErr w:type="gramEnd"/>
      <w:r w:rsidRPr="001113C1">
        <w:rPr>
          <w:lang w:val="en-GB"/>
        </w:rPr>
        <w:t xml:space="preserve"> or something else you’ve used – which has given you a poor user experience. Consider the following questions. Make a note </w:t>
      </w:r>
      <w:r w:rsidRPr="001113C1">
        <w:rPr>
          <w:lang w:val="en-GB"/>
        </w:rPr>
        <w:lastRenderedPageBreak/>
        <w:t>of your answers below or in the space provided in the book. Typically, 1</w:t>
      </w:r>
      <w:r w:rsidR="005A7976">
        <w:rPr>
          <w:lang w:val="en-GB"/>
        </w:rPr>
        <w:t>–</w:t>
      </w:r>
      <w:r w:rsidRPr="001113C1">
        <w:rPr>
          <w:lang w:val="en-GB"/>
        </w:rPr>
        <w:t>3 short paragraphs of text and/or sets of bullets covering key points are sufficient, but you are welcome to write more.</w:t>
      </w:r>
    </w:p>
    <w:p w14:paraId="346AE0FF" w14:textId="77777777" w:rsidR="00905434" w:rsidRPr="001113C1" w:rsidRDefault="00905434">
      <w:pPr>
        <w:rPr>
          <w:lang w:val="en-GB"/>
        </w:rPr>
      </w:pPr>
    </w:p>
    <w:tbl>
      <w:tblPr>
        <w:tblStyle w:val="TableGrid"/>
        <w:tblW w:w="5000" w:type="pct"/>
        <w:tblLook w:val="04A0" w:firstRow="1" w:lastRow="0" w:firstColumn="1" w:lastColumn="0" w:noHBand="0" w:noVBand="1"/>
      </w:tblPr>
      <w:tblGrid>
        <w:gridCol w:w="8990"/>
      </w:tblGrid>
      <w:tr w:rsidR="00C80D79" w:rsidRPr="004747E1" w14:paraId="19468083" w14:textId="77777777" w:rsidTr="001113C1">
        <w:tc>
          <w:tcPr>
            <w:tcW w:w="5000" w:type="pct"/>
          </w:tcPr>
          <w:p w14:paraId="6835E117" w14:textId="77777777" w:rsidR="005A632D" w:rsidRPr="001113C1" w:rsidRDefault="004A3A82">
            <w:pPr>
              <w:rPr>
                <w:rFonts w:cs="Times New Roman"/>
                <w:bCs/>
              </w:rPr>
            </w:pPr>
            <w:r w:rsidRPr="001113C1">
              <w:rPr>
                <w:rFonts w:cs="Times New Roman"/>
                <w:b/>
                <w:bCs/>
              </w:rPr>
              <w:t>1. What was the problem with this solution?</w:t>
            </w:r>
          </w:p>
          <w:p w14:paraId="76091DDF" w14:textId="77777777" w:rsidR="005A632D" w:rsidRPr="001113C1" w:rsidRDefault="005A632D">
            <w:pPr>
              <w:rPr>
                <w:rFonts w:cs="Times New Roman"/>
                <w:bCs/>
              </w:rPr>
            </w:pPr>
          </w:p>
          <w:p w14:paraId="56CBF124" w14:textId="77777777" w:rsidR="005A632D" w:rsidRPr="001113C1" w:rsidRDefault="005A632D">
            <w:pPr>
              <w:rPr>
                <w:rFonts w:cs="Times New Roman"/>
                <w:bCs/>
              </w:rPr>
            </w:pPr>
          </w:p>
          <w:p w14:paraId="68EED91A" w14:textId="77777777" w:rsidR="005A632D" w:rsidRPr="001113C1" w:rsidRDefault="005A632D">
            <w:pPr>
              <w:rPr>
                <w:rFonts w:cs="Times New Roman"/>
                <w:bCs/>
              </w:rPr>
            </w:pPr>
          </w:p>
          <w:p w14:paraId="2E0BB148" w14:textId="77777777" w:rsidR="005A632D" w:rsidRPr="001113C1" w:rsidRDefault="005A632D">
            <w:pPr>
              <w:rPr>
                <w:rFonts w:cs="Times New Roman"/>
                <w:bCs/>
              </w:rPr>
            </w:pPr>
          </w:p>
          <w:p w14:paraId="119CF425" w14:textId="77777777" w:rsidR="005A632D" w:rsidRPr="001113C1" w:rsidRDefault="005A632D">
            <w:pPr>
              <w:rPr>
                <w:rFonts w:cs="Times New Roman"/>
                <w:bCs/>
              </w:rPr>
            </w:pPr>
          </w:p>
          <w:p w14:paraId="4D4EF2E0" w14:textId="77777777" w:rsidR="005A632D" w:rsidRPr="001113C1" w:rsidRDefault="005A632D">
            <w:pPr>
              <w:rPr>
                <w:rFonts w:cs="Times New Roman"/>
                <w:bCs/>
              </w:rPr>
            </w:pPr>
          </w:p>
          <w:p w14:paraId="68C8677F" w14:textId="77777777" w:rsidR="005A632D" w:rsidRPr="001113C1" w:rsidRDefault="005A632D">
            <w:pPr>
              <w:rPr>
                <w:rFonts w:cs="Times New Roman"/>
                <w:bCs/>
              </w:rPr>
            </w:pPr>
          </w:p>
          <w:p w14:paraId="6B375118" w14:textId="7286A2E6" w:rsidR="005A632D" w:rsidRDefault="005A632D">
            <w:pPr>
              <w:rPr>
                <w:rFonts w:cs="Times New Roman"/>
                <w:bCs/>
              </w:rPr>
            </w:pPr>
          </w:p>
          <w:p w14:paraId="32244E50" w14:textId="77777777" w:rsidR="00905434" w:rsidRPr="001113C1" w:rsidRDefault="00905434">
            <w:pPr>
              <w:rPr>
                <w:rFonts w:cs="Times New Roman"/>
                <w:bCs/>
              </w:rPr>
            </w:pPr>
          </w:p>
          <w:p w14:paraId="442EFD61" w14:textId="77777777" w:rsidR="005A632D" w:rsidRPr="001113C1" w:rsidRDefault="005A632D">
            <w:pPr>
              <w:rPr>
                <w:rFonts w:cs="Times New Roman"/>
                <w:bCs/>
              </w:rPr>
            </w:pPr>
          </w:p>
          <w:p w14:paraId="59BB4F39" w14:textId="77777777" w:rsidR="005A632D" w:rsidRPr="001113C1" w:rsidRDefault="005A632D">
            <w:pPr>
              <w:rPr>
                <w:rFonts w:cs="Times New Roman"/>
                <w:bCs/>
              </w:rPr>
            </w:pPr>
          </w:p>
          <w:p w14:paraId="01DB2783" w14:textId="77777777" w:rsidR="005A632D" w:rsidRPr="001113C1" w:rsidRDefault="005A632D">
            <w:pPr>
              <w:rPr>
                <w:rFonts w:cs="Times New Roman"/>
                <w:bCs/>
              </w:rPr>
            </w:pPr>
          </w:p>
          <w:p w14:paraId="4F876BFC" w14:textId="77777777" w:rsidR="005A632D" w:rsidRPr="001113C1" w:rsidRDefault="005A632D">
            <w:pPr>
              <w:rPr>
                <w:rFonts w:cs="Times New Roman"/>
                <w:bCs/>
              </w:rPr>
            </w:pPr>
          </w:p>
        </w:tc>
      </w:tr>
      <w:tr w:rsidR="00C80D79" w:rsidRPr="004747E1" w14:paraId="22E22E1F" w14:textId="77777777" w:rsidTr="001113C1">
        <w:tc>
          <w:tcPr>
            <w:tcW w:w="5000" w:type="pct"/>
          </w:tcPr>
          <w:p w14:paraId="297185E4" w14:textId="77777777" w:rsidR="00D03D68" w:rsidRPr="001113C1" w:rsidRDefault="004A3A82" w:rsidP="001113C1">
            <w:pPr>
              <w:ind w:left="360" w:hanging="360"/>
              <w:rPr>
                <w:rFonts w:cs="Times New Roman"/>
                <w:b/>
                <w:bCs/>
              </w:rPr>
            </w:pPr>
            <w:r w:rsidRPr="001113C1">
              <w:rPr>
                <w:rFonts w:cs="Times New Roman"/>
                <w:b/>
                <w:bCs/>
              </w:rPr>
              <w:t>2. Was the solution developed with empathy for and a focus on the needs of the end user?</w:t>
            </w:r>
          </w:p>
          <w:p w14:paraId="032A3920" w14:textId="77777777" w:rsidR="005A632D" w:rsidRPr="001113C1" w:rsidRDefault="005A632D">
            <w:pPr>
              <w:rPr>
                <w:rFonts w:cs="Times New Roman"/>
                <w:bCs/>
              </w:rPr>
            </w:pPr>
          </w:p>
          <w:p w14:paraId="05DE2412" w14:textId="77777777" w:rsidR="005A632D" w:rsidRPr="001113C1" w:rsidRDefault="005A632D">
            <w:pPr>
              <w:rPr>
                <w:rFonts w:cs="Times New Roman"/>
                <w:bCs/>
              </w:rPr>
            </w:pPr>
          </w:p>
          <w:p w14:paraId="361A76CC" w14:textId="4C9418A6" w:rsidR="005A632D" w:rsidRDefault="005A632D">
            <w:pPr>
              <w:rPr>
                <w:rFonts w:cs="Times New Roman"/>
                <w:bCs/>
              </w:rPr>
            </w:pPr>
          </w:p>
          <w:p w14:paraId="6882871F" w14:textId="77777777" w:rsidR="00905434" w:rsidRPr="001113C1" w:rsidRDefault="00905434">
            <w:pPr>
              <w:rPr>
                <w:rFonts w:cs="Times New Roman"/>
                <w:bCs/>
              </w:rPr>
            </w:pPr>
          </w:p>
          <w:p w14:paraId="304C39AE" w14:textId="77777777" w:rsidR="005A632D" w:rsidRPr="001113C1" w:rsidRDefault="005A632D">
            <w:pPr>
              <w:rPr>
                <w:rFonts w:cs="Times New Roman"/>
                <w:bCs/>
              </w:rPr>
            </w:pPr>
          </w:p>
          <w:p w14:paraId="774DA0FF" w14:textId="77777777" w:rsidR="005A632D" w:rsidRPr="001113C1" w:rsidRDefault="005A632D">
            <w:pPr>
              <w:rPr>
                <w:rFonts w:cs="Times New Roman"/>
                <w:bCs/>
              </w:rPr>
            </w:pPr>
          </w:p>
          <w:p w14:paraId="78266034" w14:textId="77777777" w:rsidR="005A632D" w:rsidRPr="001113C1" w:rsidRDefault="005A632D">
            <w:pPr>
              <w:rPr>
                <w:rFonts w:cs="Times New Roman"/>
                <w:bCs/>
              </w:rPr>
            </w:pPr>
          </w:p>
          <w:p w14:paraId="7345979C" w14:textId="77777777" w:rsidR="005A632D" w:rsidRPr="001113C1" w:rsidRDefault="005A632D">
            <w:pPr>
              <w:rPr>
                <w:rFonts w:cs="Times New Roman"/>
                <w:bCs/>
              </w:rPr>
            </w:pPr>
          </w:p>
          <w:p w14:paraId="4FD62B17" w14:textId="77777777" w:rsidR="005A632D" w:rsidRPr="001113C1" w:rsidRDefault="005A632D">
            <w:pPr>
              <w:rPr>
                <w:rFonts w:cs="Times New Roman"/>
                <w:bCs/>
              </w:rPr>
            </w:pPr>
          </w:p>
          <w:p w14:paraId="663FEF17" w14:textId="77777777" w:rsidR="005A632D" w:rsidRPr="001113C1" w:rsidRDefault="005A632D">
            <w:pPr>
              <w:rPr>
                <w:rFonts w:cs="Times New Roman"/>
                <w:bCs/>
              </w:rPr>
            </w:pPr>
          </w:p>
          <w:p w14:paraId="3DC4281D" w14:textId="77777777" w:rsidR="005A632D" w:rsidRPr="001113C1" w:rsidRDefault="005A632D">
            <w:pPr>
              <w:rPr>
                <w:rFonts w:cs="Times New Roman"/>
                <w:bCs/>
              </w:rPr>
            </w:pPr>
          </w:p>
          <w:p w14:paraId="2943A373" w14:textId="77777777" w:rsidR="005A632D" w:rsidRPr="001113C1" w:rsidRDefault="005A632D">
            <w:pPr>
              <w:rPr>
                <w:rFonts w:cs="Times New Roman"/>
                <w:bCs/>
              </w:rPr>
            </w:pPr>
          </w:p>
        </w:tc>
      </w:tr>
      <w:tr w:rsidR="00C80D79" w:rsidRPr="004747E1" w14:paraId="6E5B9C42" w14:textId="77777777" w:rsidTr="001113C1">
        <w:tc>
          <w:tcPr>
            <w:tcW w:w="5000" w:type="pct"/>
          </w:tcPr>
          <w:p w14:paraId="3A03016E" w14:textId="034653B5" w:rsidR="005A632D" w:rsidRPr="001113C1" w:rsidRDefault="004A3A82">
            <w:pPr>
              <w:rPr>
                <w:rFonts w:cs="Times New Roman"/>
                <w:b/>
                <w:bCs/>
              </w:rPr>
            </w:pPr>
            <w:r w:rsidRPr="001113C1">
              <w:rPr>
                <w:rFonts w:cs="Times New Roman"/>
                <w:b/>
                <w:bCs/>
              </w:rPr>
              <w:lastRenderedPageBreak/>
              <w:t>3. How do you think the solution could have been developed differently?</w:t>
            </w:r>
          </w:p>
          <w:p w14:paraId="205AA82A" w14:textId="77777777" w:rsidR="005A632D" w:rsidRPr="001113C1" w:rsidRDefault="005A632D">
            <w:pPr>
              <w:rPr>
                <w:rFonts w:cs="Times New Roman"/>
                <w:b/>
                <w:bCs/>
              </w:rPr>
            </w:pPr>
          </w:p>
          <w:p w14:paraId="50F20682" w14:textId="77777777" w:rsidR="005A632D" w:rsidRPr="001113C1" w:rsidRDefault="005A632D">
            <w:pPr>
              <w:rPr>
                <w:rFonts w:cs="Times New Roman"/>
                <w:b/>
                <w:bCs/>
              </w:rPr>
            </w:pPr>
          </w:p>
          <w:p w14:paraId="6FF08C5B" w14:textId="77777777" w:rsidR="005A632D" w:rsidRPr="001113C1" w:rsidRDefault="005A632D">
            <w:pPr>
              <w:rPr>
                <w:rFonts w:cs="Times New Roman"/>
                <w:b/>
                <w:bCs/>
              </w:rPr>
            </w:pPr>
          </w:p>
          <w:p w14:paraId="7A4564CF" w14:textId="77777777" w:rsidR="005A632D" w:rsidRPr="001113C1" w:rsidRDefault="005A632D">
            <w:pPr>
              <w:rPr>
                <w:rFonts w:cs="Times New Roman"/>
                <w:b/>
                <w:bCs/>
              </w:rPr>
            </w:pPr>
          </w:p>
          <w:p w14:paraId="53394CD0" w14:textId="77777777" w:rsidR="005A632D" w:rsidRPr="001113C1" w:rsidRDefault="005A632D">
            <w:pPr>
              <w:rPr>
                <w:rFonts w:cs="Times New Roman"/>
                <w:b/>
                <w:bCs/>
              </w:rPr>
            </w:pPr>
          </w:p>
          <w:p w14:paraId="5844ABE4" w14:textId="77777777" w:rsidR="005A632D" w:rsidRPr="001113C1" w:rsidRDefault="005A632D">
            <w:pPr>
              <w:rPr>
                <w:rFonts w:cs="Times New Roman"/>
                <w:b/>
                <w:bCs/>
              </w:rPr>
            </w:pPr>
          </w:p>
          <w:p w14:paraId="5D832BFC" w14:textId="77777777" w:rsidR="005A632D" w:rsidRPr="001113C1" w:rsidRDefault="005A632D">
            <w:pPr>
              <w:rPr>
                <w:rFonts w:cs="Times New Roman"/>
                <w:b/>
                <w:bCs/>
              </w:rPr>
            </w:pPr>
          </w:p>
          <w:p w14:paraId="0C3B3A71" w14:textId="77777777" w:rsidR="005A632D" w:rsidRPr="001113C1" w:rsidRDefault="005A632D">
            <w:pPr>
              <w:rPr>
                <w:rFonts w:cs="Times New Roman"/>
                <w:b/>
                <w:bCs/>
              </w:rPr>
            </w:pPr>
          </w:p>
          <w:p w14:paraId="573DB700" w14:textId="77777777" w:rsidR="005A632D" w:rsidRPr="001113C1" w:rsidRDefault="005A632D">
            <w:pPr>
              <w:rPr>
                <w:rFonts w:cs="Times New Roman"/>
                <w:b/>
                <w:bCs/>
              </w:rPr>
            </w:pPr>
          </w:p>
          <w:p w14:paraId="75A24C72" w14:textId="77777777" w:rsidR="005A632D" w:rsidRPr="001113C1" w:rsidRDefault="005A632D">
            <w:pPr>
              <w:rPr>
                <w:rFonts w:cs="Times New Roman"/>
                <w:bCs/>
              </w:rPr>
            </w:pPr>
          </w:p>
        </w:tc>
      </w:tr>
    </w:tbl>
    <w:p w14:paraId="1E8F8D8D" w14:textId="77777777" w:rsidR="00D03D68" w:rsidRPr="001113C1" w:rsidRDefault="004A3A82" w:rsidP="007D164B">
      <w:pPr>
        <w:pStyle w:val="Heading1"/>
        <w:rPr>
          <w:lang w:val="en-GB"/>
        </w:rPr>
      </w:pPr>
      <w:r w:rsidRPr="001113C1">
        <w:rPr>
          <w:lang w:val="en-GB"/>
        </w:rPr>
        <w:t>Chapter 3: The importance of empathy</w:t>
      </w:r>
    </w:p>
    <w:p w14:paraId="2CC8EEE2" w14:textId="4F76C4CE" w:rsidR="009C6F9D" w:rsidRPr="001113C1" w:rsidRDefault="004A3A82">
      <w:pPr>
        <w:rPr>
          <w:lang w:val="en-GB"/>
        </w:rPr>
      </w:pPr>
      <w:r w:rsidRPr="001113C1">
        <w:rPr>
          <w:lang w:val="en-GB"/>
        </w:rPr>
        <w:t>Reflect on the different approaches and outcomes from the two exercises and answer the two questions below. Make a note of your answers below or in the space provided in the book.</w:t>
      </w:r>
    </w:p>
    <w:p w14:paraId="338131D7" w14:textId="1A68EC14" w:rsidR="005A632D" w:rsidRPr="001113C1" w:rsidRDefault="004A3A82">
      <w:pPr>
        <w:rPr>
          <w:i/>
          <w:lang w:val="en-GB"/>
        </w:rPr>
      </w:pPr>
      <w:r w:rsidRPr="001113C1">
        <w:rPr>
          <w:i/>
          <w:lang w:val="en-GB"/>
        </w:rPr>
        <w:t>Tip</w:t>
      </w:r>
      <w:r w:rsidR="004A3ECA">
        <w:rPr>
          <w:i/>
          <w:lang w:val="en-GB"/>
        </w:rPr>
        <w:t>s</w:t>
      </w:r>
      <w:r w:rsidRPr="001113C1">
        <w:rPr>
          <w:i/>
          <w:lang w:val="en-GB"/>
        </w:rPr>
        <w:t>: If you know fellow students or others using this book, compare notes on what each of you have created. One of you might even come up with an idea for a new business! We’ve used this exercise many times and seen some fantastic ideas we’d never have thought of, including some very interesting ideas which had real commercial potential!</w:t>
      </w:r>
    </w:p>
    <w:tbl>
      <w:tblPr>
        <w:tblStyle w:val="TableGrid"/>
        <w:tblW w:w="5000" w:type="pct"/>
        <w:tblLook w:val="04A0" w:firstRow="1" w:lastRow="0" w:firstColumn="1" w:lastColumn="0" w:noHBand="0" w:noVBand="1"/>
      </w:tblPr>
      <w:tblGrid>
        <w:gridCol w:w="8990"/>
      </w:tblGrid>
      <w:tr w:rsidR="00C80D79" w:rsidRPr="004747E1" w14:paraId="7E051F00" w14:textId="77777777" w:rsidTr="001113C1">
        <w:tc>
          <w:tcPr>
            <w:tcW w:w="5000" w:type="pct"/>
          </w:tcPr>
          <w:p w14:paraId="18BAB3EE" w14:textId="77777777" w:rsidR="005A632D" w:rsidRPr="001113C1" w:rsidRDefault="004A3A82">
            <w:pPr>
              <w:rPr>
                <w:rFonts w:cs="Times New Roman"/>
                <w:b/>
                <w:bCs/>
              </w:rPr>
            </w:pPr>
            <w:r w:rsidRPr="001113C1">
              <w:rPr>
                <w:rFonts w:cs="Times New Roman"/>
                <w:b/>
                <w:bCs/>
              </w:rPr>
              <w:t>1. How different is your new idea to the vase?</w:t>
            </w:r>
          </w:p>
          <w:p w14:paraId="4D956682" w14:textId="77777777" w:rsidR="005A632D" w:rsidRPr="001113C1" w:rsidRDefault="005A632D">
            <w:pPr>
              <w:rPr>
                <w:rFonts w:cs="Times New Roman"/>
                <w:bCs/>
              </w:rPr>
            </w:pPr>
          </w:p>
          <w:p w14:paraId="778A7A24" w14:textId="77777777" w:rsidR="005A632D" w:rsidRPr="001113C1" w:rsidRDefault="005A632D">
            <w:pPr>
              <w:rPr>
                <w:rFonts w:cs="Times New Roman"/>
                <w:bCs/>
              </w:rPr>
            </w:pPr>
          </w:p>
          <w:p w14:paraId="167CAD05" w14:textId="77777777" w:rsidR="005A632D" w:rsidRPr="001113C1" w:rsidRDefault="005A632D">
            <w:pPr>
              <w:rPr>
                <w:rFonts w:cs="Times New Roman"/>
                <w:bCs/>
              </w:rPr>
            </w:pPr>
          </w:p>
          <w:p w14:paraId="480648B2" w14:textId="77777777" w:rsidR="005A632D" w:rsidRPr="001113C1" w:rsidRDefault="005A632D">
            <w:pPr>
              <w:rPr>
                <w:rFonts w:cs="Times New Roman"/>
                <w:bCs/>
              </w:rPr>
            </w:pPr>
          </w:p>
          <w:p w14:paraId="341FB120" w14:textId="77777777" w:rsidR="005A632D" w:rsidRPr="001113C1" w:rsidRDefault="005A632D">
            <w:pPr>
              <w:rPr>
                <w:rFonts w:cs="Times New Roman"/>
                <w:bCs/>
              </w:rPr>
            </w:pPr>
          </w:p>
          <w:p w14:paraId="3EDAF802" w14:textId="77777777" w:rsidR="005A632D" w:rsidRPr="001113C1" w:rsidRDefault="005A632D">
            <w:pPr>
              <w:rPr>
                <w:rFonts w:cs="Times New Roman"/>
                <w:bCs/>
              </w:rPr>
            </w:pPr>
          </w:p>
          <w:p w14:paraId="71694754" w14:textId="77777777" w:rsidR="005A632D" w:rsidRPr="001113C1" w:rsidRDefault="005A632D">
            <w:pPr>
              <w:rPr>
                <w:rFonts w:cs="Times New Roman"/>
                <w:bCs/>
              </w:rPr>
            </w:pPr>
          </w:p>
          <w:p w14:paraId="6EE26337" w14:textId="77777777" w:rsidR="005A632D" w:rsidRPr="001113C1" w:rsidRDefault="005A632D">
            <w:pPr>
              <w:rPr>
                <w:rFonts w:cs="Times New Roman"/>
                <w:bCs/>
              </w:rPr>
            </w:pPr>
          </w:p>
        </w:tc>
      </w:tr>
      <w:tr w:rsidR="00C80D79" w:rsidRPr="004747E1" w14:paraId="673E7BC8" w14:textId="77777777" w:rsidTr="001113C1">
        <w:tc>
          <w:tcPr>
            <w:tcW w:w="5000" w:type="pct"/>
          </w:tcPr>
          <w:p w14:paraId="37D87216" w14:textId="77777777" w:rsidR="005A632D" w:rsidRPr="001113C1" w:rsidRDefault="004A3A82">
            <w:pPr>
              <w:rPr>
                <w:rFonts w:cs="Times New Roman"/>
                <w:b/>
                <w:bCs/>
              </w:rPr>
            </w:pPr>
            <w:r w:rsidRPr="001113C1">
              <w:rPr>
                <w:rFonts w:cs="Times New Roman"/>
                <w:b/>
                <w:bCs/>
              </w:rPr>
              <w:lastRenderedPageBreak/>
              <w:t>2. Do you think the end user can derive more enjoyment from it?</w:t>
            </w:r>
          </w:p>
          <w:p w14:paraId="059D8B44" w14:textId="77777777" w:rsidR="005A632D" w:rsidRPr="001113C1" w:rsidRDefault="005A632D">
            <w:pPr>
              <w:rPr>
                <w:rFonts w:cs="Times New Roman"/>
                <w:bCs/>
              </w:rPr>
            </w:pPr>
          </w:p>
          <w:p w14:paraId="07F457F2" w14:textId="77777777" w:rsidR="005A632D" w:rsidRPr="001113C1" w:rsidRDefault="005A632D">
            <w:pPr>
              <w:rPr>
                <w:rFonts w:cs="Times New Roman"/>
                <w:bCs/>
              </w:rPr>
            </w:pPr>
          </w:p>
          <w:p w14:paraId="43DE80C8" w14:textId="77777777" w:rsidR="005A632D" w:rsidRPr="001113C1" w:rsidRDefault="005A632D">
            <w:pPr>
              <w:rPr>
                <w:rFonts w:cs="Times New Roman"/>
                <w:bCs/>
              </w:rPr>
            </w:pPr>
          </w:p>
          <w:p w14:paraId="49FF5664" w14:textId="77777777" w:rsidR="005A632D" w:rsidRPr="001113C1" w:rsidRDefault="005A632D">
            <w:pPr>
              <w:rPr>
                <w:rFonts w:cs="Times New Roman"/>
                <w:bCs/>
              </w:rPr>
            </w:pPr>
          </w:p>
          <w:p w14:paraId="63A21D15" w14:textId="77777777" w:rsidR="005A632D" w:rsidRPr="001113C1" w:rsidRDefault="005A632D">
            <w:pPr>
              <w:rPr>
                <w:rFonts w:cs="Times New Roman"/>
                <w:bCs/>
              </w:rPr>
            </w:pPr>
          </w:p>
          <w:p w14:paraId="5D4297E7" w14:textId="77777777" w:rsidR="005A632D" w:rsidRPr="001113C1" w:rsidRDefault="005A632D">
            <w:pPr>
              <w:rPr>
                <w:rFonts w:cs="Times New Roman"/>
                <w:bCs/>
              </w:rPr>
            </w:pPr>
          </w:p>
          <w:p w14:paraId="5ECA5A9F" w14:textId="77777777" w:rsidR="005A632D" w:rsidRPr="001113C1" w:rsidRDefault="005A632D">
            <w:pPr>
              <w:rPr>
                <w:rFonts w:cs="Times New Roman"/>
                <w:bCs/>
              </w:rPr>
            </w:pPr>
          </w:p>
          <w:p w14:paraId="14038092" w14:textId="77777777" w:rsidR="005A632D" w:rsidRPr="001113C1" w:rsidRDefault="005A632D">
            <w:pPr>
              <w:rPr>
                <w:rFonts w:cs="Times New Roman"/>
                <w:bCs/>
              </w:rPr>
            </w:pPr>
          </w:p>
          <w:p w14:paraId="65682FB6" w14:textId="77777777" w:rsidR="005A632D" w:rsidRPr="001113C1" w:rsidRDefault="005A632D">
            <w:pPr>
              <w:rPr>
                <w:rFonts w:cs="Times New Roman"/>
                <w:bCs/>
              </w:rPr>
            </w:pPr>
          </w:p>
          <w:p w14:paraId="68FB4EAD" w14:textId="77777777" w:rsidR="005A632D" w:rsidRPr="001113C1" w:rsidRDefault="005A632D">
            <w:pPr>
              <w:rPr>
                <w:rFonts w:cs="Times New Roman"/>
                <w:bCs/>
              </w:rPr>
            </w:pPr>
          </w:p>
          <w:p w14:paraId="0C0642D4" w14:textId="77777777" w:rsidR="005A632D" w:rsidRPr="001113C1" w:rsidRDefault="005A632D">
            <w:pPr>
              <w:rPr>
                <w:rFonts w:cs="Times New Roman"/>
                <w:bCs/>
              </w:rPr>
            </w:pPr>
          </w:p>
        </w:tc>
      </w:tr>
    </w:tbl>
    <w:p w14:paraId="02A8C135" w14:textId="77777777" w:rsidR="00D03D68" w:rsidRPr="001113C1" w:rsidRDefault="004A3A82" w:rsidP="007D164B">
      <w:pPr>
        <w:pStyle w:val="Heading1"/>
        <w:rPr>
          <w:lang w:val="en-GB"/>
        </w:rPr>
      </w:pPr>
      <w:r w:rsidRPr="001113C1">
        <w:rPr>
          <w:lang w:val="en-GB"/>
        </w:rPr>
        <w:t>Chapter 4: Working in a team</w:t>
      </w:r>
    </w:p>
    <w:p w14:paraId="1F08CB53" w14:textId="0CD1CA96" w:rsidR="005A632D" w:rsidRPr="001113C1" w:rsidRDefault="004A3A82">
      <w:pPr>
        <w:rPr>
          <w:lang w:val="en-GB"/>
        </w:rPr>
      </w:pPr>
      <w:r w:rsidRPr="001113C1">
        <w:rPr>
          <w:lang w:val="en-GB"/>
        </w:rPr>
        <w:t>Self-awareness is important and an awareness of your own strengths and concerns is very useful, as it will help you to shape your personal contributions to the team. Please consider the following questions. Make a note of your answers below or in the space provided in the book. Typically, 1</w:t>
      </w:r>
      <w:r w:rsidR="00EB0F53">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6AF9A572" w14:textId="77777777" w:rsidTr="001113C1">
        <w:tc>
          <w:tcPr>
            <w:tcW w:w="5000" w:type="pct"/>
          </w:tcPr>
          <w:p w14:paraId="636EAE80" w14:textId="77777777" w:rsidR="00D03D68" w:rsidRPr="001113C1" w:rsidRDefault="004A3A82" w:rsidP="001113C1">
            <w:pPr>
              <w:ind w:left="360" w:hanging="360"/>
              <w:rPr>
                <w:rFonts w:cs="Times New Roman"/>
                <w:bCs/>
              </w:rPr>
            </w:pPr>
            <w:r w:rsidRPr="001113C1">
              <w:rPr>
                <w:rFonts w:cs="Times New Roman"/>
                <w:b/>
                <w:bCs/>
              </w:rPr>
              <w:t>1. What strengths do you think you can personally bring to the team? These may include skills, experience and/or personality traits.</w:t>
            </w:r>
          </w:p>
          <w:p w14:paraId="2829611C" w14:textId="77777777" w:rsidR="005A632D" w:rsidRPr="001113C1" w:rsidRDefault="005A632D">
            <w:pPr>
              <w:rPr>
                <w:rFonts w:cs="Times New Roman"/>
                <w:bCs/>
              </w:rPr>
            </w:pPr>
          </w:p>
          <w:p w14:paraId="567F2545" w14:textId="77777777" w:rsidR="005A632D" w:rsidRPr="001113C1" w:rsidRDefault="005A632D">
            <w:pPr>
              <w:rPr>
                <w:rFonts w:cs="Times New Roman"/>
                <w:bCs/>
              </w:rPr>
            </w:pPr>
          </w:p>
          <w:p w14:paraId="66C5A773" w14:textId="77777777" w:rsidR="005A632D" w:rsidRPr="001113C1" w:rsidRDefault="005A632D">
            <w:pPr>
              <w:rPr>
                <w:rFonts w:cs="Times New Roman"/>
                <w:bCs/>
              </w:rPr>
            </w:pPr>
          </w:p>
          <w:p w14:paraId="47B5C962" w14:textId="77777777" w:rsidR="005A632D" w:rsidRPr="001113C1" w:rsidRDefault="005A632D">
            <w:pPr>
              <w:rPr>
                <w:rFonts w:cs="Times New Roman"/>
                <w:bCs/>
              </w:rPr>
            </w:pPr>
          </w:p>
          <w:p w14:paraId="23FB8FF1" w14:textId="77777777" w:rsidR="005A632D" w:rsidRPr="001113C1" w:rsidRDefault="005A632D">
            <w:pPr>
              <w:rPr>
                <w:rFonts w:cs="Times New Roman"/>
                <w:bCs/>
              </w:rPr>
            </w:pPr>
          </w:p>
          <w:p w14:paraId="04CDD424" w14:textId="77777777" w:rsidR="005A632D" w:rsidRPr="001113C1" w:rsidRDefault="005A632D">
            <w:pPr>
              <w:rPr>
                <w:rFonts w:cs="Times New Roman"/>
                <w:bCs/>
              </w:rPr>
            </w:pPr>
          </w:p>
          <w:p w14:paraId="67501668" w14:textId="77777777" w:rsidR="005A632D" w:rsidRPr="001113C1" w:rsidRDefault="005A632D">
            <w:pPr>
              <w:rPr>
                <w:rFonts w:cs="Times New Roman"/>
                <w:bCs/>
              </w:rPr>
            </w:pPr>
          </w:p>
          <w:p w14:paraId="06788FDE" w14:textId="77777777" w:rsidR="005A632D" w:rsidRPr="001113C1" w:rsidRDefault="005A632D">
            <w:pPr>
              <w:rPr>
                <w:rFonts w:cs="Times New Roman"/>
                <w:bCs/>
              </w:rPr>
            </w:pPr>
          </w:p>
          <w:p w14:paraId="5A33E355" w14:textId="77777777" w:rsidR="005A632D" w:rsidRPr="001113C1" w:rsidRDefault="005A632D">
            <w:pPr>
              <w:rPr>
                <w:rFonts w:cs="Times New Roman"/>
                <w:bCs/>
              </w:rPr>
            </w:pPr>
          </w:p>
          <w:p w14:paraId="13A509C0" w14:textId="77777777" w:rsidR="005A632D" w:rsidRPr="001113C1" w:rsidRDefault="005A632D">
            <w:pPr>
              <w:rPr>
                <w:rFonts w:cs="Times New Roman"/>
                <w:bCs/>
              </w:rPr>
            </w:pPr>
          </w:p>
          <w:p w14:paraId="3D73C45F" w14:textId="77777777" w:rsidR="005A632D" w:rsidRPr="001113C1" w:rsidRDefault="005A632D">
            <w:pPr>
              <w:rPr>
                <w:rFonts w:cs="Times New Roman"/>
                <w:bCs/>
              </w:rPr>
            </w:pPr>
          </w:p>
          <w:p w14:paraId="1D413E24" w14:textId="77777777" w:rsidR="005A632D" w:rsidRPr="001113C1" w:rsidRDefault="005A632D">
            <w:pPr>
              <w:rPr>
                <w:rFonts w:cs="Times New Roman"/>
                <w:bCs/>
              </w:rPr>
            </w:pPr>
          </w:p>
        </w:tc>
      </w:tr>
      <w:tr w:rsidR="00C80D79" w:rsidRPr="004747E1" w14:paraId="1966279A" w14:textId="77777777" w:rsidTr="001113C1">
        <w:tc>
          <w:tcPr>
            <w:tcW w:w="5000" w:type="pct"/>
          </w:tcPr>
          <w:p w14:paraId="5120EE75" w14:textId="77777777" w:rsidR="00D03D68" w:rsidRPr="001113C1" w:rsidRDefault="004A3A82" w:rsidP="001113C1">
            <w:pPr>
              <w:ind w:left="360" w:hanging="360"/>
              <w:rPr>
                <w:rFonts w:cs="Times New Roman"/>
                <w:bCs/>
              </w:rPr>
            </w:pPr>
            <w:r w:rsidRPr="001113C1">
              <w:rPr>
                <w:rFonts w:cs="Times New Roman"/>
                <w:b/>
                <w:bCs/>
              </w:rPr>
              <w:lastRenderedPageBreak/>
              <w:t>2. What areas of concern do you have about working in the team? These may include skill areas you wish to improve on and/or personal concerns.</w:t>
            </w:r>
          </w:p>
          <w:p w14:paraId="7768D6C4" w14:textId="77777777" w:rsidR="005A632D" w:rsidRPr="001113C1" w:rsidRDefault="005A632D">
            <w:pPr>
              <w:rPr>
                <w:rFonts w:cs="Times New Roman"/>
                <w:bCs/>
              </w:rPr>
            </w:pPr>
          </w:p>
          <w:p w14:paraId="0C041C5C" w14:textId="77777777" w:rsidR="005A632D" w:rsidRPr="001113C1" w:rsidRDefault="005A632D">
            <w:pPr>
              <w:rPr>
                <w:rFonts w:cs="Times New Roman"/>
                <w:bCs/>
              </w:rPr>
            </w:pPr>
          </w:p>
          <w:p w14:paraId="14C0B257" w14:textId="77777777" w:rsidR="005A632D" w:rsidRPr="001113C1" w:rsidRDefault="005A632D">
            <w:pPr>
              <w:rPr>
                <w:rFonts w:cs="Times New Roman"/>
                <w:bCs/>
              </w:rPr>
            </w:pPr>
          </w:p>
          <w:p w14:paraId="3F8680EF" w14:textId="77777777" w:rsidR="005A632D" w:rsidRPr="001113C1" w:rsidRDefault="005A632D">
            <w:pPr>
              <w:rPr>
                <w:rFonts w:cs="Times New Roman"/>
                <w:bCs/>
              </w:rPr>
            </w:pPr>
          </w:p>
          <w:p w14:paraId="260D15AF" w14:textId="77777777" w:rsidR="005A632D" w:rsidRPr="001113C1" w:rsidRDefault="005A632D">
            <w:pPr>
              <w:rPr>
                <w:rFonts w:cs="Times New Roman"/>
                <w:bCs/>
              </w:rPr>
            </w:pPr>
          </w:p>
          <w:p w14:paraId="5F05B1A4" w14:textId="77777777" w:rsidR="005A632D" w:rsidRPr="001113C1" w:rsidRDefault="005A632D">
            <w:pPr>
              <w:rPr>
                <w:rFonts w:cs="Times New Roman"/>
                <w:bCs/>
              </w:rPr>
            </w:pPr>
          </w:p>
          <w:p w14:paraId="787CBCF6" w14:textId="77777777" w:rsidR="005A632D" w:rsidRPr="001113C1" w:rsidRDefault="005A632D">
            <w:pPr>
              <w:rPr>
                <w:rFonts w:cs="Times New Roman"/>
                <w:bCs/>
              </w:rPr>
            </w:pPr>
          </w:p>
          <w:p w14:paraId="646A2825" w14:textId="77777777" w:rsidR="005A632D" w:rsidRPr="001113C1" w:rsidRDefault="005A632D">
            <w:pPr>
              <w:rPr>
                <w:rFonts w:cs="Times New Roman"/>
                <w:bCs/>
              </w:rPr>
            </w:pPr>
          </w:p>
          <w:p w14:paraId="5792FA2B" w14:textId="77777777" w:rsidR="005A632D" w:rsidRPr="001113C1" w:rsidRDefault="005A632D">
            <w:pPr>
              <w:rPr>
                <w:rFonts w:cs="Times New Roman"/>
                <w:bCs/>
              </w:rPr>
            </w:pPr>
          </w:p>
          <w:p w14:paraId="3C941E96" w14:textId="77777777" w:rsidR="005A632D" w:rsidRPr="001113C1" w:rsidRDefault="005A632D">
            <w:pPr>
              <w:rPr>
                <w:rFonts w:cs="Times New Roman"/>
                <w:bCs/>
              </w:rPr>
            </w:pPr>
          </w:p>
        </w:tc>
      </w:tr>
    </w:tbl>
    <w:p w14:paraId="3DD0B1F2" w14:textId="77777777" w:rsidR="00D03D68" w:rsidRPr="001113C1" w:rsidRDefault="004A3A82" w:rsidP="007D164B">
      <w:pPr>
        <w:pStyle w:val="Heading1"/>
        <w:rPr>
          <w:lang w:val="en-GB"/>
        </w:rPr>
      </w:pPr>
      <w:r w:rsidRPr="001113C1">
        <w:rPr>
          <w:lang w:val="en-GB"/>
        </w:rPr>
        <w:t>Chapter 4: Researching the challenge</w:t>
      </w:r>
    </w:p>
    <w:p w14:paraId="0A4774A6" w14:textId="565067FC" w:rsidR="005A632D" w:rsidRPr="001113C1" w:rsidRDefault="004A3A82">
      <w:pPr>
        <w:rPr>
          <w:lang w:val="en-GB"/>
        </w:rPr>
      </w:pPr>
      <w:r w:rsidRPr="001113C1">
        <w:rPr>
          <w:lang w:val="en-GB"/>
        </w:rPr>
        <w:t xml:space="preserve">Reflecting on the activities </w:t>
      </w:r>
      <w:r w:rsidRPr="001113C1">
        <w:rPr>
          <w:i/>
          <w:lang w:val="en-GB"/>
        </w:rPr>
        <w:t>Hopes and Fears</w:t>
      </w:r>
      <w:r w:rsidRPr="001113C1">
        <w:rPr>
          <w:lang w:val="en-GB"/>
        </w:rPr>
        <w:t xml:space="preserve">, the </w:t>
      </w:r>
      <w:r w:rsidRPr="001113C1">
        <w:rPr>
          <w:i/>
          <w:lang w:val="en-GB"/>
        </w:rPr>
        <w:t>Project Research Canvas</w:t>
      </w:r>
      <w:r w:rsidRPr="001113C1">
        <w:rPr>
          <w:lang w:val="en-GB"/>
        </w:rPr>
        <w:t xml:space="preserve"> and the </w:t>
      </w:r>
      <w:r w:rsidRPr="001113C1">
        <w:rPr>
          <w:i/>
          <w:lang w:val="en-GB"/>
        </w:rPr>
        <w:t>Stakeholder Mapping</w:t>
      </w:r>
      <w:r w:rsidRPr="001113C1">
        <w:rPr>
          <w:lang w:val="en-GB"/>
        </w:rPr>
        <w:t xml:space="preserve"> exercise consider the following questions. Make a note of your answers below or in the space provided in the book. Typically, 1</w:t>
      </w:r>
      <w:r w:rsidR="00F46E84">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102F49BA" w14:textId="77777777" w:rsidTr="001113C1">
        <w:tc>
          <w:tcPr>
            <w:tcW w:w="5000" w:type="pct"/>
          </w:tcPr>
          <w:p w14:paraId="11657437" w14:textId="77777777" w:rsidR="005A632D" w:rsidRPr="001113C1" w:rsidRDefault="004A3A82">
            <w:pPr>
              <w:rPr>
                <w:rFonts w:cs="Times New Roman"/>
                <w:bCs/>
              </w:rPr>
            </w:pPr>
            <w:r w:rsidRPr="001113C1">
              <w:rPr>
                <w:rFonts w:cs="Times New Roman"/>
                <w:b/>
                <w:bCs/>
              </w:rPr>
              <w:t>1. What interests you most about the challenge you’ve selected or been assigned to?</w:t>
            </w:r>
          </w:p>
          <w:p w14:paraId="7C2809D7" w14:textId="77777777" w:rsidR="005A632D" w:rsidRPr="001113C1" w:rsidRDefault="005A632D">
            <w:pPr>
              <w:rPr>
                <w:rFonts w:cs="Times New Roman"/>
                <w:bCs/>
              </w:rPr>
            </w:pPr>
          </w:p>
          <w:p w14:paraId="270E6F39" w14:textId="77777777" w:rsidR="005A632D" w:rsidRPr="001113C1" w:rsidRDefault="005A632D">
            <w:pPr>
              <w:rPr>
                <w:rFonts w:cs="Times New Roman"/>
                <w:bCs/>
              </w:rPr>
            </w:pPr>
          </w:p>
          <w:p w14:paraId="6FCDA9C2" w14:textId="77777777" w:rsidR="005A632D" w:rsidRPr="001113C1" w:rsidRDefault="005A632D">
            <w:pPr>
              <w:rPr>
                <w:rFonts w:cs="Times New Roman"/>
                <w:bCs/>
              </w:rPr>
            </w:pPr>
          </w:p>
          <w:p w14:paraId="3FF65F54" w14:textId="77777777" w:rsidR="005A632D" w:rsidRPr="001113C1" w:rsidRDefault="005A632D">
            <w:pPr>
              <w:rPr>
                <w:rFonts w:cs="Times New Roman"/>
                <w:bCs/>
              </w:rPr>
            </w:pPr>
          </w:p>
          <w:p w14:paraId="69B3EA10" w14:textId="77777777" w:rsidR="005A632D" w:rsidRPr="001113C1" w:rsidRDefault="005A632D">
            <w:pPr>
              <w:rPr>
                <w:rFonts w:cs="Times New Roman"/>
                <w:bCs/>
              </w:rPr>
            </w:pPr>
          </w:p>
          <w:p w14:paraId="36274BC5" w14:textId="77777777" w:rsidR="005A632D" w:rsidRPr="001113C1" w:rsidRDefault="005A632D">
            <w:pPr>
              <w:rPr>
                <w:rFonts w:cs="Times New Roman"/>
                <w:bCs/>
              </w:rPr>
            </w:pPr>
          </w:p>
          <w:p w14:paraId="1C9283E2" w14:textId="77777777" w:rsidR="005A632D" w:rsidRPr="001113C1" w:rsidRDefault="005A632D">
            <w:pPr>
              <w:rPr>
                <w:rFonts w:cs="Times New Roman"/>
                <w:bCs/>
              </w:rPr>
            </w:pPr>
          </w:p>
          <w:p w14:paraId="3BDA3B3C" w14:textId="77777777" w:rsidR="005A632D" w:rsidRPr="001113C1" w:rsidRDefault="005A632D">
            <w:pPr>
              <w:rPr>
                <w:rFonts w:cs="Times New Roman"/>
                <w:bCs/>
              </w:rPr>
            </w:pPr>
          </w:p>
          <w:p w14:paraId="3E1F473C" w14:textId="77777777" w:rsidR="005A632D" w:rsidRPr="001113C1" w:rsidRDefault="005A632D">
            <w:pPr>
              <w:rPr>
                <w:rFonts w:cs="Times New Roman"/>
                <w:bCs/>
              </w:rPr>
            </w:pPr>
          </w:p>
          <w:p w14:paraId="50FCABDA" w14:textId="77777777" w:rsidR="005A632D" w:rsidRPr="001113C1" w:rsidRDefault="005A632D">
            <w:pPr>
              <w:rPr>
                <w:rFonts w:cs="Times New Roman"/>
                <w:bCs/>
              </w:rPr>
            </w:pPr>
          </w:p>
          <w:p w14:paraId="0859A8FC" w14:textId="77777777" w:rsidR="005A632D" w:rsidRPr="001113C1" w:rsidRDefault="005A632D">
            <w:pPr>
              <w:rPr>
                <w:rFonts w:cs="Times New Roman"/>
                <w:bCs/>
              </w:rPr>
            </w:pPr>
          </w:p>
          <w:p w14:paraId="72B47667" w14:textId="77777777" w:rsidR="005A632D" w:rsidRPr="001113C1" w:rsidRDefault="005A632D">
            <w:pPr>
              <w:rPr>
                <w:rFonts w:cs="Times New Roman"/>
                <w:bCs/>
              </w:rPr>
            </w:pPr>
          </w:p>
        </w:tc>
      </w:tr>
      <w:tr w:rsidR="00C80D79" w:rsidRPr="004747E1" w14:paraId="430FB264" w14:textId="77777777" w:rsidTr="001113C1">
        <w:tc>
          <w:tcPr>
            <w:tcW w:w="5000" w:type="pct"/>
          </w:tcPr>
          <w:p w14:paraId="159D3F46" w14:textId="77777777" w:rsidR="00D03D68" w:rsidRPr="001113C1" w:rsidRDefault="004A3A82" w:rsidP="001113C1">
            <w:pPr>
              <w:ind w:left="360" w:hanging="360"/>
              <w:rPr>
                <w:rFonts w:cs="Times New Roman"/>
                <w:bCs/>
              </w:rPr>
            </w:pPr>
            <w:r w:rsidRPr="001113C1">
              <w:rPr>
                <w:rFonts w:cs="Times New Roman"/>
                <w:b/>
                <w:bCs/>
              </w:rPr>
              <w:lastRenderedPageBreak/>
              <w:t xml:space="preserve">2. What areas and stakeholders would you most like to explore </w:t>
            </w:r>
            <w:proofErr w:type="gramStart"/>
            <w:r w:rsidRPr="001113C1">
              <w:rPr>
                <w:rFonts w:cs="Times New Roman"/>
                <w:b/>
                <w:bCs/>
              </w:rPr>
              <w:t>during the course of</w:t>
            </w:r>
            <w:proofErr w:type="gramEnd"/>
            <w:r w:rsidRPr="001113C1">
              <w:rPr>
                <w:rFonts w:cs="Times New Roman"/>
                <w:b/>
                <w:bCs/>
              </w:rPr>
              <w:t xml:space="preserve"> the project?</w:t>
            </w:r>
          </w:p>
          <w:p w14:paraId="4C91170E" w14:textId="77777777" w:rsidR="005A632D" w:rsidRPr="001113C1" w:rsidRDefault="005A632D">
            <w:pPr>
              <w:rPr>
                <w:rFonts w:cs="Times New Roman"/>
                <w:bCs/>
              </w:rPr>
            </w:pPr>
          </w:p>
          <w:p w14:paraId="752E4305" w14:textId="77777777" w:rsidR="005A632D" w:rsidRPr="001113C1" w:rsidRDefault="005A632D">
            <w:pPr>
              <w:rPr>
                <w:rFonts w:cs="Times New Roman"/>
                <w:bCs/>
              </w:rPr>
            </w:pPr>
          </w:p>
          <w:p w14:paraId="0ACE118D" w14:textId="77777777" w:rsidR="005A632D" w:rsidRPr="001113C1" w:rsidRDefault="005A632D">
            <w:pPr>
              <w:rPr>
                <w:rFonts w:cs="Times New Roman"/>
                <w:bCs/>
              </w:rPr>
            </w:pPr>
          </w:p>
          <w:p w14:paraId="1E841615" w14:textId="77777777" w:rsidR="005A632D" w:rsidRPr="001113C1" w:rsidRDefault="005A632D">
            <w:pPr>
              <w:rPr>
                <w:rFonts w:cs="Times New Roman"/>
                <w:bCs/>
              </w:rPr>
            </w:pPr>
          </w:p>
          <w:p w14:paraId="4C4FDE86" w14:textId="77777777" w:rsidR="005A632D" w:rsidRPr="001113C1" w:rsidRDefault="005A632D">
            <w:pPr>
              <w:rPr>
                <w:rFonts w:cs="Times New Roman"/>
                <w:bCs/>
              </w:rPr>
            </w:pPr>
          </w:p>
          <w:p w14:paraId="2F188BAE" w14:textId="77777777" w:rsidR="005A632D" w:rsidRPr="001113C1" w:rsidRDefault="005A632D">
            <w:pPr>
              <w:rPr>
                <w:rFonts w:cs="Times New Roman"/>
                <w:bCs/>
              </w:rPr>
            </w:pPr>
          </w:p>
          <w:p w14:paraId="5BB3533F" w14:textId="77777777" w:rsidR="005A632D" w:rsidRPr="001113C1" w:rsidRDefault="005A632D">
            <w:pPr>
              <w:rPr>
                <w:rFonts w:cs="Times New Roman"/>
                <w:bCs/>
              </w:rPr>
            </w:pPr>
          </w:p>
          <w:p w14:paraId="098D8B34" w14:textId="77777777" w:rsidR="005A632D" w:rsidRPr="001113C1" w:rsidRDefault="005A632D">
            <w:pPr>
              <w:rPr>
                <w:rFonts w:cs="Times New Roman"/>
                <w:bCs/>
              </w:rPr>
            </w:pPr>
          </w:p>
          <w:p w14:paraId="16221246" w14:textId="77777777" w:rsidR="005A632D" w:rsidRPr="001113C1" w:rsidRDefault="005A632D">
            <w:pPr>
              <w:rPr>
                <w:rFonts w:cs="Times New Roman"/>
                <w:bCs/>
              </w:rPr>
            </w:pPr>
          </w:p>
          <w:p w14:paraId="3423CCBD" w14:textId="77777777" w:rsidR="005A632D" w:rsidRPr="001113C1" w:rsidRDefault="005A632D">
            <w:pPr>
              <w:rPr>
                <w:rFonts w:cs="Times New Roman"/>
                <w:bCs/>
              </w:rPr>
            </w:pPr>
          </w:p>
          <w:p w14:paraId="5C72492C" w14:textId="77777777" w:rsidR="005A632D" w:rsidRPr="001113C1" w:rsidRDefault="005A632D">
            <w:pPr>
              <w:rPr>
                <w:rFonts w:cs="Times New Roman"/>
                <w:bCs/>
              </w:rPr>
            </w:pPr>
          </w:p>
          <w:p w14:paraId="276E0702" w14:textId="77777777" w:rsidR="005A632D" w:rsidRPr="001113C1" w:rsidRDefault="005A632D">
            <w:pPr>
              <w:rPr>
                <w:rFonts w:cs="Times New Roman"/>
                <w:bCs/>
              </w:rPr>
            </w:pPr>
          </w:p>
        </w:tc>
      </w:tr>
    </w:tbl>
    <w:p w14:paraId="32FF6DAA" w14:textId="77777777" w:rsidR="00D03D68" w:rsidRPr="001113C1" w:rsidRDefault="004A3A82" w:rsidP="007D164B">
      <w:pPr>
        <w:pStyle w:val="Heading1"/>
        <w:rPr>
          <w:lang w:val="en-GB"/>
        </w:rPr>
      </w:pPr>
      <w:r w:rsidRPr="001113C1">
        <w:rPr>
          <w:lang w:val="en-GB"/>
        </w:rPr>
        <w:lastRenderedPageBreak/>
        <w:t>Chapter 4: Interviewing</w:t>
      </w:r>
    </w:p>
    <w:p w14:paraId="0C1EDE24" w14:textId="7999B3E7" w:rsidR="005A632D" w:rsidRPr="001113C1" w:rsidRDefault="004A3A82">
      <w:pPr>
        <w:rPr>
          <w:lang w:val="en-GB"/>
        </w:rPr>
      </w:pPr>
      <w:r w:rsidRPr="001113C1">
        <w:rPr>
          <w:lang w:val="en-GB"/>
        </w:rPr>
        <w:t>Reflecting on your interview, consider the following questions. Make a note of your answers below or in the space provided in the book. Typically, 1</w:t>
      </w:r>
      <w:r w:rsidR="003261BF">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6D89FE0F" w14:textId="77777777" w:rsidTr="001113C1">
        <w:tc>
          <w:tcPr>
            <w:tcW w:w="5000" w:type="pct"/>
          </w:tcPr>
          <w:p w14:paraId="6D31EB74" w14:textId="77777777" w:rsidR="005A632D" w:rsidRPr="001113C1" w:rsidRDefault="004A3A82">
            <w:pPr>
              <w:rPr>
                <w:rFonts w:cs="Times New Roman"/>
                <w:bCs/>
              </w:rPr>
            </w:pPr>
            <w:r w:rsidRPr="001113C1">
              <w:rPr>
                <w:rFonts w:cs="Times New Roman"/>
                <w:b/>
                <w:bCs/>
              </w:rPr>
              <w:t>1. What do you think went well, and what did not?</w:t>
            </w:r>
          </w:p>
          <w:p w14:paraId="2F22A865" w14:textId="77777777" w:rsidR="005A632D" w:rsidRPr="001113C1" w:rsidRDefault="005A632D">
            <w:pPr>
              <w:rPr>
                <w:rFonts w:cs="Times New Roman"/>
                <w:bCs/>
              </w:rPr>
            </w:pPr>
          </w:p>
          <w:p w14:paraId="5FA2E9DB" w14:textId="77777777" w:rsidR="005A632D" w:rsidRPr="001113C1" w:rsidRDefault="005A632D">
            <w:pPr>
              <w:rPr>
                <w:rFonts w:cs="Times New Roman"/>
                <w:bCs/>
              </w:rPr>
            </w:pPr>
          </w:p>
          <w:p w14:paraId="07F2551F" w14:textId="77777777" w:rsidR="005A632D" w:rsidRPr="001113C1" w:rsidRDefault="005A632D">
            <w:pPr>
              <w:rPr>
                <w:rFonts w:cs="Times New Roman"/>
                <w:bCs/>
              </w:rPr>
            </w:pPr>
          </w:p>
          <w:p w14:paraId="76B84293" w14:textId="77777777" w:rsidR="005A632D" w:rsidRPr="001113C1" w:rsidRDefault="005A632D">
            <w:pPr>
              <w:rPr>
                <w:rFonts w:cs="Times New Roman"/>
                <w:bCs/>
              </w:rPr>
            </w:pPr>
          </w:p>
          <w:p w14:paraId="15DF0A13" w14:textId="77777777" w:rsidR="005A632D" w:rsidRPr="001113C1" w:rsidRDefault="005A632D">
            <w:pPr>
              <w:rPr>
                <w:rFonts w:cs="Times New Roman"/>
                <w:bCs/>
              </w:rPr>
            </w:pPr>
          </w:p>
          <w:p w14:paraId="28923A5E" w14:textId="77777777" w:rsidR="005A632D" w:rsidRPr="001113C1" w:rsidRDefault="005A632D">
            <w:pPr>
              <w:rPr>
                <w:rFonts w:cs="Times New Roman"/>
                <w:bCs/>
              </w:rPr>
            </w:pPr>
          </w:p>
          <w:p w14:paraId="0CD5FC39" w14:textId="77777777" w:rsidR="005A632D" w:rsidRPr="001113C1" w:rsidRDefault="005A632D">
            <w:pPr>
              <w:rPr>
                <w:rFonts w:cs="Times New Roman"/>
                <w:bCs/>
              </w:rPr>
            </w:pPr>
          </w:p>
          <w:p w14:paraId="0839C28B" w14:textId="77777777" w:rsidR="005A632D" w:rsidRPr="001113C1" w:rsidRDefault="005A632D">
            <w:pPr>
              <w:rPr>
                <w:rFonts w:cs="Times New Roman"/>
                <w:bCs/>
              </w:rPr>
            </w:pPr>
          </w:p>
          <w:p w14:paraId="2AE90BF0" w14:textId="77777777" w:rsidR="005A632D" w:rsidRPr="001113C1" w:rsidRDefault="005A632D">
            <w:pPr>
              <w:rPr>
                <w:rFonts w:cs="Times New Roman"/>
                <w:bCs/>
              </w:rPr>
            </w:pPr>
          </w:p>
          <w:p w14:paraId="497BCDEE" w14:textId="77777777" w:rsidR="005A632D" w:rsidRPr="001113C1" w:rsidRDefault="005A632D">
            <w:pPr>
              <w:rPr>
                <w:rFonts w:cs="Times New Roman"/>
                <w:bCs/>
              </w:rPr>
            </w:pPr>
          </w:p>
          <w:p w14:paraId="2D97F1D6" w14:textId="77777777" w:rsidR="005A632D" w:rsidRPr="001113C1" w:rsidRDefault="005A632D">
            <w:pPr>
              <w:rPr>
                <w:rFonts w:cs="Times New Roman"/>
                <w:bCs/>
              </w:rPr>
            </w:pPr>
          </w:p>
          <w:p w14:paraId="3925786F" w14:textId="77777777" w:rsidR="005A632D" w:rsidRPr="001113C1" w:rsidRDefault="005A632D">
            <w:pPr>
              <w:rPr>
                <w:rFonts w:cs="Times New Roman"/>
                <w:bCs/>
              </w:rPr>
            </w:pPr>
          </w:p>
        </w:tc>
      </w:tr>
      <w:tr w:rsidR="00C80D79" w:rsidRPr="004747E1" w14:paraId="2DAEEF6E" w14:textId="77777777" w:rsidTr="001113C1">
        <w:tc>
          <w:tcPr>
            <w:tcW w:w="5000" w:type="pct"/>
          </w:tcPr>
          <w:p w14:paraId="12535E2F" w14:textId="77777777" w:rsidR="005A632D" w:rsidRPr="001113C1" w:rsidRDefault="004A3A82">
            <w:pPr>
              <w:rPr>
                <w:rFonts w:cs="Times New Roman"/>
                <w:bCs/>
              </w:rPr>
            </w:pPr>
            <w:r w:rsidRPr="001113C1">
              <w:rPr>
                <w:rFonts w:cs="Times New Roman"/>
                <w:b/>
                <w:bCs/>
              </w:rPr>
              <w:t>2. What would you do differently the next time you conduct an interview?</w:t>
            </w:r>
          </w:p>
          <w:p w14:paraId="2350E47A" w14:textId="77777777" w:rsidR="005A632D" w:rsidRPr="001113C1" w:rsidRDefault="005A632D">
            <w:pPr>
              <w:rPr>
                <w:rFonts w:cs="Times New Roman"/>
                <w:bCs/>
              </w:rPr>
            </w:pPr>
          </w:p>
          <w:p w14:paraId="7159E705" w14:textId="77777777" w:rsidR="005A632D" w:rsidRPr="001113C1" w:rsidRDefault="005A632D">
            <w:pPr>
              <w:rPr>
                <w:rFonts w:cs="Times New Roman"/>
                <w:bCs/>
              </w:rPr>
            </w:pPr>
          </w:p>
          <w:p w14:paraId="2100AEB1" w14:textId="77777777" w:rsidR="005A632D" w:rsidRPr="001113C1" w:rsidRDefault="005A632D">
            <w:pPr>
              <w:rPr>
                <w:rFonts w:cs="Times New Roman"/>
                <w:bCs/>
              </w:rPr>
            </w:pPr>
          </w:p>
          <w:p w14:paraId="323A8A27" w14:textId="77777777" w:rsidR="005A632D" w:rsidRPr="001113C1" w:rsidRDefault="005A632D">
            <w:pPr>
              <w:rPr>
                <w:rFonts w:cs="Times New Roman"/>
                <w:bCs/>
              </w:rPr>
            </w:pPr>
          </w:p>
          <w:p w14:paraId="0AD2C972" w14:textId="77777777" w:rsidR="005A632D" w:rsidRPr="001113C1" w:rsidRDefault="005A632D">
            <w:pPr>
              <w:rPr>
                <w:rFonts w:cs="Times New Roman"/>
                <w:bCs/>
              </w:rPr>
            </w:pPr>
          </w:p>
          <w:p w14:paraId="5386D4A2" w14:textId="77777777" w:rsidR="005A632D" w:rsidRPr="001113C1" w:rsidRDefault="005A632D">
            <w:pPr>
              <w:rPr>
                <w:rFonts w:cs="Times New Roman"/>
                <w:bCs/>
              </w:rPr>
            </w:pPr>
          </w:p>
          <w:p w14:paraId="769829DC" w14:textId="77777777" w:rsidR="005A632D" w:rsidRPr="001113C1" w:rsidRDefault="005A632D">
            <w:pPr>
              <w:rPr>
                <w:rFonts w:cs="Times New Roman"/>
                <w:bCs/>
              </w:rPr>
            </w:pPr>
          </w:p>
          <w:p w14:paraId="468AC30D" w14:textId="77777777" w:rsidR="005A632D" w:rsidRPr="001113C1" w:rsidRDefault="005A632D">
            <w:pPr>
              <w:rPr>
                <w:rFonts w:cs="Times New Roman"/>
                <w:bCs/>
              </w:rPr>
            </w:pPr>
          </w:p>
          <w:p w14:paraId="54699360" w14:textId="77777777" w:rsidR="005A632D" w:rsidRPr="001113C1" w:rsidRDefault="005A632D">
            <w:pPr>
              <w:rPr>
                <w:rFonts w:cs="Times New Roman"/>
                <w:bCs/>
              </w:rPr>
            </w:pPr>
          </w:p>
          <w:p w14:paraId="7147B8EB" w14:textId="77777777" w:rsidR="005A632D" w:rsidRPr="001113C1" w:rsidRDefault="005A632D">
            <w:pPr>
              <w:rPr>
                <w:rFonts w:cs="Times New Roman"/>
                <w:bCs/>
              </w:rPr>
            </w:pPr>
          </w:p>
          <w:p w14:paraId="678DF08D" w14:textId="77777777" w:rsidR="005A632D" w:rsidRPr="001113C1" w:rsidRDefault="005A632D">
            <w:pPr>
              <w:rPr>
                <w:rFonts w:cs="Times New Roman"/>
                <w:bCs/>
              </w:rPr>
            </w:pPr>
          </w:p>
          <w:p w14:paraId="4B5241B1" w14:textId="77777777" w:rsidR="005A632D" w:rsidRPr="001113C1" w:rsidRDefault="005A632D">
            <w:pPr>
              <w:rPr>
                <w:rFonts w:cs="Times New Roman"/>
                <w:bCs/>
              </w:rPr>
            </w:pPr>
          </w:p>
        </w:tc>
      </w:tr>
    </w:tbl>
    <w:p w14:paraId="697AF832" w14:textId="77777777" w:rsidR="00D03D68" w:rsidRPr="001113C1" w:rsidRDefault="004A3A82" w:rsidP="007D164B">
      <w:pPr>
        <w:pStyle w:val="Heading1"/>
        <w:rPr>
          <w:lang w:val="en-GB"/>
        </w:rPr>
      </w:pPr>
      <w:r w:rsidRPr="001113C1">
        <w:rPr>
          <w:lang w:val="en-GB"/>
        </w:rPr>
        <w:lastRenderedPageBreak/>
        <w:t>Chapter 5: Understanding end users</w:t>
      </w:r>
    </w:p>
    <w:p w14:paraId="2D908090" w14:textId="4271CCBF" w:rsidR="005A632D" w:rsidRPr="001113C1" w:rsidRDefault="004A3A82">
      <w:pPr>
        <w:rPr>
          <w:lang w:val="en-GB"/>
        </w:rPr>
      </w:pPr>
      <w:r w:rsidRPr="001113C1">
        <w:rPr>
          <w:lang w:val="en-GB"/>
        </w:rPr>
        <w:t xml:space="preserve">Reflecting on the activities </w:t>
      </w:r>
      <w:r w:rsidRPr="001113C1">
        <w:rPr>
          <w:i/>
          <w:lang w:val="en-GB"/>
        </w:rPr>
        <w:t>End</w:t>
      </w:r>
      <w:r w:rsidR="00820E5F">
        <w:rPr>
          <w:i/>
          <w:lang w:val="en-GB"/>
        </w:rPr>
        <w:t>-</w:t>
      </w:r>
      <w:r w:rsidRPr="001113C1">
        <w:rPr>
          <w:i/>
          <w:lang w:val="en-GB"/>
        </w:rPr>
        <w:t>User Persona</w:t>
      </w:r>
      <w:r w:rsidRPr="001113C1">
        <w:rPr>
          <w:lang w:val="en-GB"/>
        </w:rPr>
        <w:t xml:space="preserve"> and </w:t>
      </w:r>
      <w:proofErr w:type="gramStart"/>
      <w:r w:rsidRPr="001113C1">
        <w:rPr>
          <w:i/>
          <w:lang w:val="en-GB"/>
        </w:rPr>
        <w:t>As</w:t>
      </w:r>
      <w:proofErr w:type="gramEnd"/>
      <w:r w:rsidRPr="001113C1">
        <w:rPr>
          <w:i/>
          <w:lang w:val="en-GB"/>
        </w:rPr>
        <w:t xml:space="preserve"> </w:t>
      </w:r>
      <w:r w:rsidR="006C044A">
        <w:rPr>
          <w:i/>
          <w:lang w:val="en-GB"/>
        </w:rPr>
        <w:t>i</w:t>
      </w:r>
      <w:r w:rsidRPr="001113C1">
        <w:rPr>
          <w:i/>
          <w:lang w:val="en-GB"/>
        </w:rPr>
        <w:t>s Scenario</w:t>
      </w:r>
      <w:r w:rsidRPr="001113C1">
        <w:rPr>
          <w:lang w:val="en-GB"/>
        </w:rPr>
        <w:t xml:space="preserve"> consider the following questions. Make a note of your answers below or in the space provided in the book. Typically, 1</w:t>
      </w:r>
      <w:r w:rsidR="009509A0">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1A888B94" w14:textId="77777777" w:rsidTr="001113C1">
        <w:tc>
          <w:tcPr>
            <w:tcW w:w="5000" w:type="pct"/>
          </w:tcPr>
          <w:p w14:paraId="4734706E" w14:textId="019EFFF0" w:rsidR="00D03D68" w:rsidRPr="001113C1" w:rsidRDefault="004A3A82" w:rsidP="001113C1">
            <w:pPr>
              <w:ind w:left="360" w:hanging="360"/>
              <w:rPr>
                <w:rFonts w:cs="Times New Roman"/>
                <w:bCs/>
              </w:rPr>
            </w:pPr>
            <w:r w:rsidRPr="001113C1">
              <w:rPr>
                <w:rFonts w:cs="Times New Roman"/>
                <w:b/>
                <w:bCs/>
              </w:rPr>
              <w:t>1. What is most important to your selected End</w:t>
            </w:r>
            <w:r w:rsidR="001E3B77">
              <w:rPr>
                <w:rFonts w:cs="Times New Roman"/>
                <w:b/>
                <w:bCs/>
              </w:rPr>
              <w:t>-</w:t>
            </w:r>
            <w:r w:rsidRPr="001113C1">
              <w:rPr>
                <w:rFonts w:cs="Times New Roman"/>
                <w:b/>
                <w:bCs/>
              </w:rPr>
              <w:t>User Persona(s) in the context of the challenge?</w:t>
            </w:r>
          </w:p>
          <w:p w14:paraId="41CA1310" w14:textId="77777777" w:rsidR="005A632D" w:rsidRPr="001113C1" w:rsidRDefault="005A632D">
            <w:pPr>
              <w:rPr>
                <w:rFonts w:cs="Times New Roman"/>
                <w:bCs/>
              </w:rPr>
            </w:pPr>
          </w:p>
          <w:p w14:paraId="004A2442" w14:textId="77777777" w:rsidR="005A632D" w:rsidRPr="001113C1" w:rsidRDefault="005A632D">
            <w:pPr>
              <w:rPr>
                <w:rFonts w:cs="Times New Roman"/>
                <w:bCs/>
              </w:rPr>
            </w:pPr>
          </w:p>
          <w:p w14:paraId="375DAA7B" w14:textId="77777777" w:rsidR="005A632D" w:rsidRPr="001113C1" w:rsidRDefault="005A632D">
            <w:pPr>
              <w:rPr>
                <w:rFonts w:cs="Times New Roman"/>
                <w:bCs/>
              </w:rPr>
            </w:pPr>
          </w:p>
          <w:p w14:paraId="1F61F47F" w14:textId="77777777" w:rsidR="005A632D" w:rsidRPr="001113C1" w:rsidRDefault="005A632D">
            <w:pPr>
              <w:rPr>
                <w:rFonts w:cs="Times New Roman"/>
                <w:bCs/>
              </w:rPr>
            </w:pPr>
          </w:p>
          <w:p w14:paraId="0BED7CC3" w14:textId="77777777" w:rsidR="005A632D" w:rsidRPr="001113C1" w:rsidRDefault="005A632D">
            <w:pPr>
              <w:rPr>
                <w:rFonts w:cs="Times New Roman"/>
                <w:bCs/>
              </w:rPr>
            </w:pPr>
          </w:p>
          <w:p w14:paraId="30D80967" w14:textId="77777777" w:rsidR="005A632D" w:rsidRPr="001113C1" w:rsidRDefault="005A632D">
            <w:pPr>
              <w:rPr>
                <w:rFonts w:cs="Times New Roman"/>
                <w:bCs/>
              </w:rPr>
            </w:pPr>
          </w:p>
          <w:p w14:paraId="6AED6F9C" w14:textId="77777777" w:rsidR="005A632D" w:rsidRPr="001113C1" w:rsidRDefault="005A632D">
            <w:pPr>
              <w:rPr>
                <w:rFonts w:cs="Times New Roman"/>
                <w:bCs/>
              </w:rPr>
            </w:pPr>
          </w:p>
          <w:p w14:paraId="31DFA08B" w14:textId="77777777" w:rsidR="005A632D" w:rsidRPr="001113C1" w:rsidRDefault="005A632D">
            <w:pPr>
              <w:rPr>
                <w:rFonts w:cs="Times New Roman"/>
                <w:bCs/>
              </w:rPr>
            </w:pPr>
          </w:p>
          <w:p w14:paraId="6B1ECB7C" w14:textId="77777777" w:rsidR="005A632D" w:rsidRPr="001113C1" w:rsidRDefault="005A632D">
            <w:pPr>
              <w:rPr>
                <w:rFonts w:cs="Times New Roman"/>
                <w:bCs/>
              </w:rPr>
            </w:pPr>
          </w:p>
          <w:p w14:paraId="17714FD5" w14:textId="77777777" w:rsidR="005A632D" w:rsidRPr="001113C1" w:rsidRDefault="005A632D">
            <w:pPr>
              <w:rPr>
                <w:rFonts w:cs="Times New Roman"/>
                <w:bCs/>
              </w:rPr>
            </w:pPr>
          </w:p>
          <w:p w14:paraId="7110548D" w14:textId="77777777" w:rsidR="005A632D" w:rsidRPr="001113C1" w:rsidRDefault="005A632D">
            <w:pPr>
              <w:rPr>
                <w:rFonts w:cs="Times New Roman"/>
                <w:bCs/>
              </w:rPr>
            </w:pPr>
          </w:p>
        </w:tc>
      </w:tr>
      <w:tr w:rsidR="00C80D79" w:rsidRPr="004747E1" w14:paraId="66C4EB40" w14:textId="77777777" w:rsidTr="001113C1">
        <w:tc>
          <w:tcPr>
            <w:tcW w:w="5000" w:type="pct"/>
          </w:tcPr>
          <w:p w14:paraId="7DB3F3EA" w14:textId="4BCD5D3F" w:rsidR="00D03D68" w:rsidRPr="001113C1" w:rsidRDefault="004A3A82" w:rsidP="001113C1">
            <w:pPr>
              <w:ind w:left="360" w:hanging="360"/>
              <w:rPr>
                <w:rFonts w:cs="Times New Roman"/>
                <w:bCs/>
              </w:rPr>
            </w:pPr>
            <w:r w:rsidRPr="001113C1">
              <w:rPr>
                <w:rFonts w:cs="Times New Roman"/>
                <w:b/>
                <w:bCs/>
              </w:rPr>
              <w:t>2. What do you think motivates the End</w:t>
            </w:r>
            <w:r w:rsidR="00822B42">
              <w:rPr>
                <w:rFonts w:cs="Times New Roman"/>
                <w:b/>
                <w:bCs/>
              </w:rPr>
              <w:t>-</w:t>
            </w:r>
            <w:r w:rsidRPr="001113C1">
              <w:rPr>
                <w:rFonts w:cs="Times New Roman"/>
                <w:b/>
                <w:bCs/>
              </w:rPr>
              <w:t>User Persona(s) in the context of the challenge (positively and/or negatively)?</w:t>
            </w:r>
          </w:p>
          <w:p w14:paraId="7BA15C8D" w14:textId="77777777" w:rsidR="005A632D" w:rsidRPr="001113C1" w:rsidRDefault="005A632D">
            <w:pPr>
              <w:rPr>
                <w:rFonts w:cs="Times New Roman"/>
                <w:bCs/>
              </w:rPr>
            </w:pPr>
          </w:p>
          <w:p w14:paraId="786899DC" w14:textId="77777777" w:rsidR="005A632D" w:rsidRPr="001113C1" w:rsidRDefault="005A632D">
            <w:pPr>
              <w:rPr>
                <w:rFonts w:cs="Times New Roman"/>
                <w:bCs/>
              </w:rPr>
            </w:pPr>
          </w:p>
          <w:p w14:paraId="5FE38AE0" w14:textId="77777777" w:rsidR="005A632D" w:rsidRPr="001113C1" w:rsidRDefault="005A632D">
            <w:pPr>
              <w:rPr>
                <w:rFonts w:cs="Times New Roman"/>
                <w:bCs/>
              </w:rPr>
            </w:pPr>
          </w:p>
          <w:p w14:paraId="37539A41" w14:textId="77777777" w:rsidR="005A632D" w:rsidRPr="001113C1" w:rsidRDefault="005A632D">
            <w:pPr>
              <w:rPr>
                <w:rFonts w:cs="Times New Roman"/>
                <w:bCs/>
              </w:rPr>
            </w:pPr>
          </w:p>
          <w:p w14:paraId="1D517227" w14:textId="77777777" w:rsidR="005A632D" w:rsidRPr="001113C1" w:rsidRDefault="005A632D">
            <w:pPr>
              <w:rPr>
                <w:rFonts w:cs="Times New Roman"/>
                <w:bCs/>
              </w:rPr>
            </w:pPr>
          </w:p>
          <w:p w14:paraId="58950108" w14:textId="77777777" w:rsidR="005A632D" w:rsidRPr="001113C1" w:rsidRDefault="005A632D">
            <w:pPr>
              <w:rPr>
                <w:rFonts w:cs="Times New Roman"/>
                <w:bCs/>
              </w:rPr>
            </w:pPr>
          </w:p>
          <w:p w14:paraId="675578F4" w14:textId="77777777" w:rsidR="005A632D" w:rsidRPr="001113C1" w:rsidRDefault="005A632D">
            <w:pPr>
              <w:rPr>
                <w:rFonts w:cs="Times New Roman"/>
                <w:bCs/>
              </w:rPr>
            </w:pPr>
          </w:p>
          <w:p w14:paraId="550E1BCE" w14:textId="77777777" w:rsidR="005A632D" w:rsidRPr="001113C1" w:rsidRDefault="005A632D">
            <w:pPr>
              <w:rPr>
                <w:rFonts w:cs="Times New Roman"/>
                <w:bCs/>
              </w:rPr>
            </w:pPr>
          </w:p>
          <w:p w14:paraId="194D8EA5" w14:textId="77777777" w:rsidR="005A632D" w:rsidRPr="001113C1" w:rsidRDefault="005A632D">
            <w:pPr>
              <w:rPr>
                <w:rFonts w:cs="Times New Roman"/>
                <w:bCs/>
              </w:rPr>
            </w:pPr>
          </w:p>
          <w:p w14:paraId="4F661D7E" w14:textId="77777777" w:rsidR="005A632D" w:rsidRPr="001113C1" w:rsidRDefault="005A632D">
            <w:pPr>
              <w:rPr>
                <w:rFonts w:cs="Times New Roman"/>
                <w:bCs/>
              </w:rPr>
            </w:pPr>
          </w:p>
          <w:p w14:paraId="1B86448A" w14:textId="77777777" w:rsidR="005A632D" w:rsidRPr="001113C1" w:rsidRDefault="005A632D">
            <w:pPr>
              <w:rPr>
                <w:rFonts w:cs="Times New Roman"/>
                <w:bCs/>
              </w:rPr>
            </w:pPr>
          </w:p>
          <w:p w14:paraId="09002CD7" w14:textId="77777777" w:rsidR="005A632D" w:rsidRPr="001113C1" w:rsidRDefault="005A632D">
            <w:pPr>
              <w:rPr>
                <w:rFonts w:cs="Times New Roman"/>
                <w:bCs/>
              </w:rPr>
            </w:pPr>
          </w:p>
        </w:tc>
      </w:tr>
      <w:tr w:rsidR="00C80D79" w:rsidRPr="004747E1" w14:paraId="7774312E" w14:textId="77777777" w:rsidTr="001113C1">
        <w:tc>
          <w:tcPr>
            <w:tcW w:w="5000" w:type="pct"/>
          </w:tcPr>
          <w:p w14:paraId="320CA681" w14:textId="207F2989" w:rsidR="005A632D" w:rsidRPr="001113C1" w:rsidRDefault="004A3A82">
            <w:pPr>
              <w:rPr>
                <w:rFonts w:cs="Times New Roman"/>
                <w:b/>
                <w:bCs/>
              </w:rPr>
            </w:pPr>
            <w:r w:rsidRPr="001113C1">
              <w:rPr>
                <w:rFonts w:cs="Times New Roman"/>
                <w:b/>
                <w:bCs/>
              </w:rPr>
              <w:lastRenderedPageBreak/>
              <w:t xml:space="preserve">3. What As </w:t>
            </w:r>
            <w:r w:rsidR="009C644D">
              <w:rPr>
                <w:rFonts w:cs="Times New Roman"/>
                <w:b/>
                <w:bCs/>
              </w:rPr>
              <w:t>i</w:t>
            </w:r>
            <w:r w:rsidRPr="001113C1">
              <w:rPr>
                <w:rFonts w:cs="Times New Roman"/>
                <w:b/>
                <w:bCs/>
              </w:rPr>
              <w:t>s Scenario(s) have you chosen, and why?</w:t>
            </w:r>
          </w:p>
          <w:p w14:paraId="2A5C8373" w14:textId="77777777" w:rsidR="005A632D" w:rsidRPr="001113C1" w:rsidRDefault="005A632D">
            <w:pPr>
              <w:rPr>
                <w:rFonts w:cs="Times New Roman"/>
                <w:b/>
                <w:bCs/>
              </w:rPr>
            </w:pPr>
          </w:p>
          <w:p w14:paraId="3A2B8B6C" w14:textId="77777777" w:rsidR="005A632D" w:rsidRPr="001113C1" w:rsidRDefault="005A632D">
            <w:pPr>
              <w:rPr>
                <w:rFonts w:cs="Times New Roman"/>
                <w:b/>
                <w:bCs/>
              </w:rPr>
            </w:pPr>
          </w:p>
          <w:p w14:paraId="3390945D" w14:textId="77777777" w:rsidR="005A632D" w:rsidRPr="001113C1" w:rsidRDefault="005A632D">
            <w:pPr>
              <w:rPr>
                <w:rFonts w:cs="Times New Roman"/>
                <w:b/>
                <w:bCs/>
              </w:rPr>
            </w:pPr>
          </w:p>
          <w:p w14:paraId="4C987D5D" w14:textId="77777777" w:rsidR="005A632D" w:rsidRPr="001113C1" w:rsidRDefault="005A632D">
            <w:pPr>
              <w:rPr>
                <w:rFonts w:cs="Times New Roman"/>
                <w:b/>
                <w:bCs/>
              </w:rPr>
            </w:pPr>
          </w:p>
          <w:p w14:paraId="110E40DD" w14:textId="77777777" w:rsidR="005A632D" w:rsidRPr="001113C1" w:rsidRDefault="005A632D">
            <w:pPr>
              <w:rPr>
                <w:rFonts w:cs="Times New Roman"/>
                <w:b/>
                <w:bCs/>
              </w:rPr>
            </w:pPr>
          </w:p>
          <w:p w14:paraId="6ADB1D39" w14:textId="77777777" w:rsidR="005A632D" w:rsidRPr="001113C1" w:rsidRDefault="005A632D">
            <w:pPr>
              <w:rPr>
                <w:rFonts w:cs="Times New Roman"/>
                <w:b/>
                <w:bCs/>
              </w:rPr>
            </w:pPr>
          </w:p>
          <w:p w14:paraId="72FD03B9" w14:textId="77777777" w:rsidR="005A632D" w:rsidRPr="001113C1" w:rsidRDefault="005A632D">
            <w:pPr>
              <w:rPr>
                <w:rFonts w:cs="Times New Roman"/>
                <w:b/>
                <w:bCs/>
              </w:rPr>
            </w:pPr>
          </w:p>
          <w:p w14:paraId="6F84BF53" w14:textId="77777777" w:rsidR="005A632D" w:rsidRPr="001113C1" w:rsidRDefault="005A632D">
            <w:pPr>
              <w:rPr>
                <w:rFonts w:cs="Times New Roman"/>
                <w:bCs/>
              </w:rPr>
            </w:pPr>
          </w:p>
          <w:p w14:paraId="52ACBB60" w14:textId="77777777" w:rsidR="005A632D" w:rsidRPr="001113C1" w:rsidRDefault="005A632D">
            <w:pPr>
              <w:rPr>
                <w:rFonts w:cs="Times New Roman"/>
                <w:bCs/>
              </w:rPr>
            </w:pPr>
          </w:p>
          <w:p w14:paraId="479D4531" w14:textId="77777777" w:rsidR="005A632D" w:rsidRPr="001113C1" w:rsidRDefault="005A632D">
            <w:pPr>
              <w:rPr>
                <w:rFonts w:cs="Times New Roman"/>
                <w:bCs/>
              </w:rPr>
            </w:pPr>
          </w:p>
        </w:tc>
      </w:tr>
      <w:tr w:rsidR="00C80D79" w:rsidRPr="004747E1" w14:paraId="0A2DF61E" w14:textId="77777777" w:rsidTr="001113C1">
        <w:tc>
          <w:tcPr>
            <w:tcW w:w="5000" w:type="pct"/>
          </w:tcPr>
          <w:p w14:paraId="03959332" w14:textId="77777777" w:rsidR="005A632D" w:rsidRPr="001113C1" w:rsidRDefault="004A3A82">
            <w:pPr>
              <w:rPr>
                <w:rFonts w:cs="Times New Roman"/>
                <w:b/>
                <w:bCs/>
              </w:rPr>
            </w:pPr>
            <w:r w:rsidRPr="001113C1">
              <w:rPr>
                <w:rFonts w:cs="Times New Roman"/>
                <w:b/>
                <w:bCs/>
              </w:rPr>
              <w:t>4. What have you taken away from the analysis of pain points and opportunities?</w:t>
            </w:r>
          </w:p>
          <w:p w14:paraId="1C3C896F" w14:textId="77777777" w:rsidR="005A632D" w:rsidRPr="001113C1" w:rsidRDefault="005A632D">
            <w:pPr>
              <w:rPr>
                <w:rFonts w:cs="Times New Roman"/>
                <w:b/>
                <w:bCs/>
              </w:rPr>
            </w:pPr>
          </w:p>
          <w:p w14:paraId="59711780" w14:textId="77777777" w:rsidR="005A632D" w:rsidRPr="001113C1" w:rsidRDefault="005A632D">
            <w:pPr>
              <w:rPr>
                <w:rFonts w:cs="Times New Roman"/>
                <w:b/>
                <w:bCs/>
              </w:rPr>
            </w:pPr>
          </w:p>
          <w:p w14:paraId="629F81D5" w14:textId="77777777" w:rsidR="005A632D" w:rsidRPr="001113C1" w:rsidRDefault="005A632D">
            <w:pPr>
              <w:rPr>
                <w:rFonts w:cs="Times New Roman"/>
                <w:b/>
                <w:bCs/>
              </w:rPr>
            </w:pPr>
          </w:p>
          <w:p w14:paraId="1C44BDA5" w14:textId="77777777" w:rsidR="005A632D" w:rsidRPr="001113C1" w:rsidRDefault="005A632D">
            <w:pPr>
              <w:rPr>
                <w:rFonts w:cs="Times New Roman"/>
                <w:b/>
                <w:bCs/>
              </w:rPr>
            </w:pPr>
          </w:p>
          <w:p w14:paraId="142C20AF" w14:textId="77777777" w:rsidR="005A632D" w:rsidRPr="001113C1" w:rsidRDefault="005A632D">
            <w:pPr>
              <w:rPr>
                <w:rFonts w:cs="Times New Roman"/>
                <w:b/>
                <w:bCs/>
              </w:rPr>
            </w:pPr>
          </w:p>
          <w:p w14:paraId="7BEEA6D2" w14:textId="77777777" w:rsidR="005A632D" w:rsidRPr="001113C1" w:rsidRDefault="005A632D">
            <w:pPr>
              <w:rPr>
                <w:rFonts w:cs="Times New Roman"/>
                <w:b/>
                <w:bCs/>
              </w:rPr>
            </w:pPr>
          </w:p>
          <w:p w14:paraId="0D82D0E9" w14:textId="77777777" w:rsidR="005A632D" w:rsidRPr="001113C1" w:rsidRDefault="005A632D">
            <w:pPr>
              <w:rPr>
                <w:rFonts w:cs="Times New Roman"/>
                <w:b/>
                <w:bCs/>
              </w:rPr>
            </w:pPr>
          </w:p>
          <w:p w14:paraId="6E952F9E" w14:textId="77777777" w:rsidR="005A632D" w:rsidRPr="001113C1" w:rsidRDefault="005A632D">
            <w:pPr>
              <w:rPr>
                <w:rFonts w:cs="Times New Roman"/>
                <w:b/>
                <w:bCs/>
              </w:rPr>
            </w:pPr>
          </w:p>
          <w:p w14:paraId="6C50AA58" w14:textId="77777777" w:rsidR="005A632D" w:rsidRPr="001113C1" w:rsidRDefault="005A632D">
            <w:pPr>
              <w:rPr>
                <w:rFonts w:cs="Times New Roman"/>
                <w:b/>
                <w:bCs/>
              </w:rPr>
            </w:pPr>
          </w:p>
          <w:p w14:paraId="6DA3EC2D" w14:textId="77777777" w:rsidR="005A632D" w:rsidRPr="001113C1" w:rsidRDefault="005A632D">
            <w:pPr>
              <w:rPr>
                <w:rFonts w:cs="Times New Roman"/>
                <w:b/>
                <w:bCs/>
              </w:rPr>
            </w:pPr>
          </w:p>
          <w:p w14:paraId="44A85E14" w14:textId="77777777" w:rsidR="005A632D" w:rsidRPr="001113C1" w:rsidRDefault="005A632D">
            <w:pPr>
              <w:rPr>
                <w:rFonts w:cs="Times New Roman"/>
                <w:bCs/>
              </w:rPr>
            </w:pPr>
          </w:p>
        </w:tc>
      </w:tr>
    </w:tbl>
    <w:p w14:paraId="73DBB6CB" w14:textId="77777777" w:rsidR="00D03D68" w:rsidRPr="001113C1" w:rsidRDefault="004A3A82" w:rsidP="007D164B">
      <w:pPr>
        <w:pStyle w:val="Heading1"/>
        <w:rPr>
          <w:lang w:val="en-GB"/>
        </w:rPr>
      </w:pPr>
      <w:r w:rsidRPr="001113C1">
        <w:rPr>
          <w:lang w:val="en-GB"/>
        </w:rPr>
        <w:lastRenderedPageBreak/>
        <w:t>Chapter 5: Idea generation</w:t>
      </w:r>
    </w:p>
    <w:p w14:paraId="4F007C76" w14:textId="49691E12" w:rsidR="005A632D" w:rsidRPr="001113C1" w:rsidRDefault="004A3A82">
      <w:pPr>
        <w:rPr>
          <w:lang w:val="en-GB"/>
        </w:rPr>
      </w:pPr>
      <w:r w:rsidRPr="001113C1">
        <w:rPr>
          <w:lang w:val="en-GB"/>
        </w:rPr>
        <w:t xml:space="preserve">Reflecting on the activities </w:t>
      </w:r>
      <w:r w:rsidRPr="001113C1">
        <w:rPr>
          <w:i/>
          <w:lang w:val="en-GB"/>
        </w:rPr>
        <w:t>Big Ideas</w:t>
      </w:r>
      <w:r w:rsidRPr="001113C1">
        <w:rPr>
          <w:lang w:val="en-GB"/>
        </w:rPr>
        <w:t xml:space="preserve"> and </w:t>
      </w:r>
      <w:r w:rsidRPr="001113C1">
        <w:rPr>
          <w:i/>
          <w:lang w:val="en-GB"/>
        </w:rPr>
        <w:t>Prioritisation Grid</w:t>
      </w:r>
      <w:r w:rsidRPr="001113C1">
        <w:rPr>
          <w:lang w:val="en-GB"/>
        </w:rPr>
        <w:t xml:space="preserve"> consider the following questions. Make a note of your answers below or in the space provided in the book. Typically, 1</w:t>
      </w:r>
      <w:r w:rsidR="00A22FF8">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1BA0DE2D" w14:textId="77777777" w:rsidTr="001113C1">
        <w:tc>
          <w:tcPr>
            <w:tcW w:w="5000" w:type="pct"/>
          </w:tcPr>
          <w:p w14:paraId="00DCCABE" w14:textId="77777777" w:rsidR="00D03D68" w:rsidRPr="001113C1" w:rsidRDefault="004A3A82" w:rsidP="001113C1">
            <w:pPr>
              <w:ind w:left="360" w:hanging="360"/>
              <w:rPr>
                <w:rFonts w:cs="Times New Roman"/>
                <w:bCs/>
              </w:rPr>
            </w:pPr>
            <w:r w:rsidRPr="001113C1">
              <w:rPr>
                <w:rFonts w:cs="Times New Roman"/>
                <w:b/>
                <w:bCs/>
              </w:rPr>
              <w:t>1. What was your personal experience (positive and negative) of using the Big Ideas and Prioritisation Grid activities?</w:t>
            </w:r>
          </w:p>
          <w:p w14:paraId="315A94DF" w14:textId="77777777" w:rsidR="005A632D" w:rsidRPr="001113C1" w:rsidRDefault="005A632D">
            <w:pPr>
              <w:rPr>
                <w:rFonts w:cs="Times New Roman"/>
                <w:bCs/>
              </w:rPr>
            </w:pPr>
          </w:p>
          <w:p w14:paraId="7B0DEB2D" w14:textId="77777777" w:rsidR="005A632D" w:rsidRPr="001113C1" w:rsidRDefault="005A632D">
            <w:pPr>
              <w:rPr>
                <w:rFonts w:cs="Times New Roman"/>
                <w:bCs/>
              </w:rPr>
            </w:pPr>
          </w:p>
          <w:p w14:paraId="60042394" w14:textId="77777777" w:rsidR="005A632D" w:rsidRPr="001113C1" w:rsidRDefault="005A632D">
            <w:pPr>
              <w:rPr>
                <w:rFonts w:cs="Times New Roman"/>
                <w:bCs/>
              </w:rPr>
            </w:pPr>
          </w:p>
          <w:p w14:paraId="19D5E186" w14:textId="77777777" w:rsidR="005A632D" w:rsidRPr="001113C1" w:rsidRDefault="005A632D">
            <w:pPr>
              <w:rPr>
                <w:rFonts w:cs="Times New Roman"/>
                <w:bCs/>
              </w:rPr>
            </w:pPr>
          </w:p>
          <w:p w14:paraId="3D3995B7" w14:textId="77777777" w:rsidR="005A632D" w:rsidRPr="001113C1" w:rsidRDefault="005A632D">
            <w:pPr>
              <w:rPr>
                <w:rFonts w:cs="Times New Roman"/>
                <w:bCs/>
              </w:rPr>
            </w:pPr>
          </w:p>
          <w:p w14:paraId="6531649F" w14:textId="77777777" w:rsidR="005A632D" w:rsidRPr="001113C1" w:rsidRDefault="005A632D">
            <w:pPr>
              <w:rPr>
                <w:rFonts w:cs="Times New Roman"/>
                <w:bCs/>
              </w:rPr>
            </w:pPr>
          </w:p>
          <w:p w14:paraId="32EE0B1E" w14:textId="77777777" w:rsidR="005A632D" w:rsidRPr="001113C1" w:rsidRDefault="005A632D">
            <w:pPr>
              <w:rPr>
                <w:rFonts w:cs="Times New Roman"/>
                <w:bCs/>
              </w:rPr>
            </w:pPr>
          </w:p>
          <w:p w14:paraId="712D5231" w14:textId="77777777" w:rsidR="005A632D" w:rsidRPr="001113C1" w:rsidRDefault="005A632D">
            <w:pPr>
              <w:rPr>
                <w:rFonts w:cs="Times New Roman"/>
                <w:bCs/>
              </w:rPr>
            </w:pPr>
          </w:p>
          <w:p w14:paraId="72B708E6" w14:textId="77777777" w:rsidR="005A632D" w:rsidRPr="001113C1" w:rsidRDefault="005A632D">
            <w:pPr>
              <w:rPr>
                <w:rFonts w:cs="Times New Roman"/>
                <w:bCs/>
              </w:rPr>
            </w:pPr>
          </w:p>
          <w:p w14:paraId="72DD5D5B" w14:textId="77777777" w:rsidR="005A632D" w:rsidRDefault="005A632D">
            <w:pPr>
              <w:rPr>
                <w:rFonts w:cs="Times New Roman"/>
                <w:bCs/>
              </w:rPr>
            </w:pPr>
          </w:p>
          <w:p w14:paraId="2751870D" w14:textId="77777777" w:rsidR="00B54D37" w:rsidRPr="001113C1" w:rsidRDefault="00B54D37">
            <w:pPr>
              <w:rPr>
                <w:rFonts w:cs="Times New Roman"/>
                <w:bCs/>
              </w:rPr>
            </w:pPr>
          </w:p>
          <w:p w14:paraId="31536B5D" w14:textId="77777777" w:rsidR="005A632D" w:rsidRPr="001113C1" w:rsidRDefault="005A632D">
            <w:pPr>
              <w:rPr>
                <w:rFonts w:cs="Times New Roman"/>
                <w:bCs/>
              </w:rPr>
            </w:pPr>
          </w:p>
          <w:p w14:paraId="684A99A3" w14:textId="77777777" w:rsidR="005A632D" w:rsidRPr="001113C1" w:rsidRDefault="005A632D">
            <w:pPr>
              <w:rPr>
                <w:rFonts w:cs="Times New Roman"/>
                <w:bCs/>
              </w:rPr>
            </w:pPr>
          </w:p>
          <w:p w14:paraId="10F4EDAA" w14:textId="77777777" w:rsidR="005A632D" w:rsidRPr="001113C1" w:rsidRDefault="005A632D">
            <w:pPr>
              <w:rPr>
                <w:rFonts w:cs="Times New Roman"/>
                <w:bCs/>
              </w:rPr>
            </w:pPr>
          </w:p>
          <w:p w14:paraId="1F4E585E" w14:textId="77777777" w:rsidR="005A632D" w:rsidRPr="001113C1" w:rsidRDefault="005A632D">
            <w:pPr>
              <w:rPr>
                <w:rFonts w:cs="Times New Roman"/>
                <w:bCs/>
              </w:rPr>
            </w:pPr>
          </w:p>
        </w:tc>
      </w:tr>
      <w:tr w:rsidR="00C80D79" w:rsidRPr="004747E1" w14:paraId="3CDC274C" w14:textId="77777777" w:rsidTr="001113C1">
        <w:tc>
          <w:tcPr>
            <w:tcW w:w="5000" w:type="pct"/>
          </w:tcPr>
          <w:p w14:paraId="6B2B4BD7" w14:textId="77777777" w:rsidR="005A632D" w:rsidRPr="001113C1" w:rsidRDefault="004A3A82">
            <w:pPr>
              <w:rPr>
                <w:rFonts w:cs="Times New Roman"/>
                <w:bCs/>
              </w:rPr>
            </w:pPr>
            <w:r w:rsidRPr="001113C1">
              <w:rPr>
                <w:rFonts w:cs="Times New Roman"/>
                <w:b/>
                <w:bCs/>
              </w:rPr>
              <w:lastRenderedPageBreak/>
              <w:t>2. How do you feel about the idea the team has selected?</w:t>
            </w:r>
          </w:p>
          <w:p w14:paraId="770960FA" w14:textId="77777777" w:rsidR="005A632D" w:rsidRPr="001113C1" w:rsidRDefault="005A632D">
            <w:pPr>
              <w:rPr>
                <w:rFonts w:cs="Times New Roman"/>
                <w:bCs/>
              </w:rPr>
            </w:pPr>
          </w:p>
          <w:p w14:paraId="3DDA49FC" w14:textId="77777777" w:rsidR="005A632D" w:rsidRPr="001113C1" w:rsidRDefault="005A632D">
            <w:pPr>
              <w:rPr>
                <w:rFonts w:cs="Times New Roman"/>
                <w:bCs/>
              </w:rPr>
            </w:pPr>
          </w:p>
          <w:p w14:paraId="7A55296D" w14:textId="77777777" w:rsidR="005A632D" w:rsidRPr="001113C1" w:rsidRDefault="005A632D">
            <w:pPr>
              <w:rPr>
                <w:rFonts w:cs="Times New Roman"/>
                <w:bCs/>
              </w:rPr>
            </w:pPr>
          </w:p>
          <w:p w14:paraId="3023357B" w14:textId="77777777" w:rsidR="005A632D" w:rsidRPr="001113C1" w:rsidRDefault="005A632D">
            <w:pPr>
              <w:rPr>
                <w:rFonts w:cs="Times New Roman"/>
                <w:bCs/>
              </w:rPr>
            </w:pPr>
          </w:p>
          <w:p w14:paraId="51C78553" w14:textId="77777777" w:rsidR="005A632D" w:rsidRPr="001113C1" w:rsidRDefault="005A632D">
            <w:pPr>
              <w:rPr>
                <w:rFonts w:cs="Times New Roman"/>
                <w:bCs/>
              </w:rPr>
            </w:pPr>
          </w:p>
          <w:p w14:paraId="6E52B297" w14:textId="77777777" w:rsidR="005A632D" w:rsidRPr="001113C1" w:rsidRDefault="005A632D">
            <w:pPr>
              <w:rPr>
                <w:rFonts w:cs="Times New Roman"/>
                <w:bCs/>
              </w:rPr>
            </w:pPr>
          </w:p>
          <w:p w14:paraId="759A4B34" w14:textId="77777777" w:rsidR="005A632D" w:rsidRPr="001113C1" w:rsidRDefault="005A632D">
            <w:pPr>
              <w:rPr>
                <w:rFonts w:cs="Times New Roman"/>
                <w:bCs/>
              </w:rPr>
            </w:pPr>
          </w:p>
          <w:p w14:paraId="3B440FF0" w14:textId="77777777" w:rsidR="005A632D" w:rsidRPr="001113C1" w:rsidRDefault="005A632D">
            <w:pPr>
              <w:rPr>
                <w:rFonts w:cs="Times New Roman"/>
                <w:bCs/>
              </w:rPr>
            </w:pPr>
          </w:p>
          <w:p w14:paraId="3D244261" w14:textId="77777777" w:rsidR="005A632D" w:rsidRPr="001113C1" w:rsidRDefault="005A632D">
            <w:pPr>
              <w:rPr>
                <w:rFonts w:cs="Times New Roman"/>
                <w:bCs/>
              </w:rPr>
            </w:pPr>
          </w:p>
          <w:p w14:paraId="33135510" w14:textId="77777777" w:rsidR="005A632D" w:rsidRPr="001113C1" w:rsidRDefault="005A632D">
            <w:pPr>
              <w:rPr>
                <w:rFonts w:cs="Times New Roman"/>
                <w:bCs/>
              </w:rPr>
            </w:pPr>
          </w:p>
          <w:p w14:paraId="07B307C7" w14:textId="77777777" w:rsidR="005A632D" w:rsidRPr="001113C1" w:rsidRDefault="005A632D">
            <w:pPr>
              <w:rPr>
                <w:rFonts w:cs="Times New Roman"/>
                <w:bCs/>
              </w:rPr>
            </w:pPr>
          </w:p>
          <w:p w14:paraId="7A3E2346" w14:textId="77777777" w:rsidR="005A632D" w:rsidRPr="001113C1" w:rsidRDefault="005A632D">
            <w:pPr>
              <w:rPr>
                <w:rFonts w:cs="Times New Roman"/>
                <w:bCs/>
              </w:rPr>
            </w:pPr>
          </w:p>
        </w:tc>
      </w:tr>
      <w:tr w:rsidR="00C80D79" w:rsidRPr="004747E1" w14:paraId="13A10DC9" w14:textId="77777777" w:rsidTr="001113C1">
        <w:tc>
          <w:tcPr>
            <w:tcW w:w="5000" w:type="pct"/>
          </w:tcPr>
          <w:p w14:paraId="7380B966" w14:textId="77777777" w:rsidR="00D03D68" w:rsidRPr="001113C1" w:rsidRDefault="004A3A82" w:rsidP="001113C1">
            <w:pPr>
              <w:ind w:left="360" w:hanging="360"/>
              <w:rPr>
                <w:rFonts w:cs="Times New Roman"/>
                <w:b/>
                <w:bCs/>
              </w:rPr>
            </w:pPr>
            <w:r w:rsidRPr="001113C1">
              <w:rPr>
                <w:rFonts w:cs="Times New Roman"/>
                <w:b/>
                <w:bCs/>
              </w:rPr>
              <w:t>3. What can you do differently next time to improve your experience and/or the outcome?</w:t>
            </w:r>
          </w:p>
          <w:p w14:paraId="2C557890" w14:textId="77777777" w:rsidR="005A632D" w:rsidRPr="001113C1" w:rsidRDefault="005A632D">
            <w:pPr>
              <w:rPr>
                <w:rFonts w:cs="Times New Roman"/>
                <w:bCs/>
              </w:rPr>
            </w:pPr>
          </w:p>
          <w:p w14:paraId="65FF058D" w14:textId="77777777" w:rsidR="005A632D" w:rsidRPr="001113C1" w:rsidRDefault="005A632D">
            <w:pPr>
              <w:rPr>
                <w:rFonts w:cs="Times New Roman"/>
                <w:bCs/>
              </w:rPr>
            </w:pPr>
          </w:p>
          <w:p w14:paraId="0384D8E1" w14:textId="77777777" w:rsidR="005A632D" w:rsidRPr="001113C1" w:rsidRDefault="005A632D">
            <w:pPr>
              <w:rPr>
                <w:rFonts w:cs="Times New Roman"/>
                <w:bCs/>
              </w:rPr>
            </w:pPr>
          </w:p>
          <w:p w14:paraId="1A80DD5F" w14:textId="77777777" w:rsidR="005A632D" w:rsidRPr="001113C1" w:rsidRDefault="005A632D">
            <w:pPr>
              <w:rPr>
                <w:rFonts w:cs="Times New Roman"/>
                <w:bCs/>
              </w:rPr>
            </w:pPr>
          </w:p>
          <w:p w14:paraId="5CB950BD" w14:textId="77777777" w:rsidR="005A632D" w:rsidRPr="001113C1" w:rsidRDefault="005A632D">
            <w:pPr>
              <w:rPr>
                <w:rFonts w:cs="Times New Roman"/>
                <w:bCs/>
              </w:rPr>
            </w:pPr>
          </w:p>
          <w:p w14:paraId="4C5B4A96" w14:textId="77777777" w:rsidR="005A632D" w:rsidRPr="001113C1" w:rsidRDefault="005A632D">
            <w:pPr>
              <w:rPr>
                <w:rFonts w:cs="Times New Roman"/>
                <w:bCs/>
              </w:rPr>
            </w:pPr>
          </w:p>
          <w:p w14:paraId="654933DB" w14:textId="77777777" w:rsidR="005A632D" w:rsidRPr="001113C1" w:rsidRDefault="005A632D">
            <w:pPr>
              <w:rPr>
                <w:rFonts w:cs="Times New Roman"/>
                <w:bCs/>
              </w:rPr>
            </w:pPr>
          </w:p>
          <w:p w14:paraId="445750D2" w14:textId="77777777" w:rsidR="005A632D" w:rsidRPr="001113C1" w:rsidRDefault="005A632D">
            <w:pPr>
              <w:rPr>
                <w:rFonts w:cs="Times New Roman"/>
                <w:bCs/>
              </w:rPr>
            </w:pPr>
          </w:p>
          <w:p w14:paraId="64C45038" w14:textId="77777777" w:rsidR="005A632D" w:rsidRPr="001113C1" w:rsidRDefault="005A632D">
            <w:pPr>
              <w:rPr>
                <w:rFonts w:cs="Times New Roman"/>
                <w:bCs/>
              </w:rPr>
            </w:pPr>
          </w:p>
          <w:p w14:paraId="5A465C91" w14:textId="77777777" w:rsidR="005A632D" w:rsidRPr="001113C1" w:rsidRDefault="005A632D">
            <w:pPr>
              <w:rPr>
                <w:rFonts w:cs="Times New Roman"/>
                <w:bCs/>
              </w:rPr>
            </w:pPr>
          </w:p>
          <w:p w14:paraId="585A19EA" w14:textId="77777777" w:rsidR="005A632D" w:rsidRPr="001113C1" w:rsidRDefault="005A632D">
            <w:pPr>
              <w:rPr>
                <w:rFonts w:cs="Times New Roman"/>
                <w:bCs/>
              </w:rPr>
            </w:pPr>
          </w:p>
        </w:tc>
      </w:tr>
    </w:tbl>
    <w:p w14:paraId="7181088D" w14:textId="77777777" w:rsidR="00D03D68" w:rsidRPr="001113C1" w:rsidRDefault="004A3A82" w:rsidP="007D164B">
      <w:pPr>
        <w:pStyle w:val="Heading1"/>
        <w:rPr>
          <w:lang w:val="en-GB"/>
        </w:rPr>
      </w:pPr>
      <w:r w:rsidRPr="001113C1">
        <w:rPr>
          <w:lang w:val="en-GB"/>
        </w:rPr>
        <w:lastRenderedPageBreak/>
        <w:t>Chapter 6: Why do we communicate?</w:t>
      </w:r>
    </w:p>
    <w:p w14:paraId="7E31F87D" w14:textId="62346282" w:rsidR="00C80D79" w:rsidRPr="001113C1" w:rsidRDefault="004A3A82" w:rsidP="005A632D">
      <w:pPr>
        <w:rPr>
          <w:rFonts w:ascii="Arial" w:hAnsi="Arial" w:cs="Arial"/>
          <w:sz w:val="22"/>
          <w:szCs w:val="22"/>
          <w:lang w:val="en-GB"/>
        </w:rPr>
      </w:pPr>
      <w:r w:rsidRPr="001113C1">
        <w:rPr>
          <w:lang w:val="en-GB"/>
        </w:rPr>
        <w:t>Before we examine communication skills in more detail, we’d like you to reflect on your existing views and knowledge. Consider the following questions. Make a note of your answers below or in the space provided in the book. Typically, 1</w:t>
      </w:r>
      <w:r w:rsidR="008A7EC6">
        <w:rPr>
          <w:lang w:val="en-GB"/>
        </w:rPr>
        <w:t>–</w:t>
      </w:r>
      <w:r w:rsidRPr="001113C1">
        <w:rPr>
          <w:lang w:val="en-GB"/>
        </w:rPr>
        <w:t>3 short paragraphs of text and/or sets of bullets covering</w:t>
      </w:r>
      <w:r w:rsidRPr="001113C1">
        <w:rPr>
          <w:rFonts w:ascii="Arial" w:hAnsi="Arial" w:cs="Arial"/>
          <w:sz w:val="22"/>
          <w:szCs w:val="22"/>
          <w:lang w:val="en-GB"/>
        </w:rPr>
        <w:t xml:space="preserve">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68076659" w14:textId="77777777" w:rsidTr="001113C1">
        <w:tc>
          <w:tcPr>
            <w:tcW w:w="5000" w:type="pct"/>
          </w:tcPr>
          <w:p w14:paraId="4A460EAA" w14:textId="77777777" w:rsidR="005A632D" w:rsidRPr="001113C1" w:rsidRDefault="004A3A82">
            <w:pPr>
              <w:rPr>
                <w:rFonts w:cs="Times New Roman"/>
                <w:bCs/>
              </w:rPr>
            </w:pPr>
            <w:r w:rsidRPr="001113C1">
              <w:rPr>
                <w:rFonts w:cs="Times New Roman"/>
                <w:b/>
                <w:bCs/>
              </w:rPr>
              <w:t>1. Why do we communicate with others?</w:t>
            </w:r>
          </w:p>
          <w:p w14:paraId="7CAD7462" w14:textId="77777777" w:rsidR="005A632D" w:rsidRPr="001113C1" w:rsidRDefault="005A632D">
            <w:pPr>
              <w:rPr>
                <w:rFonts w:cs="Times New Roman"/>
                <w:bCs/>
              </w:rPr>
            </w:pPr>
          </w:p>
          <w:p w14:paraId="2556D1A2" w14:textId="77777777" w:rsidR="005A632D" w:rsidRPr="001113C1" w:rsidRDefault="005A632D">
            <w:pPr>
              <w:rPr>
                <w:rFonts w:cs="Times New Roman"/>
                <w:bCs/>
              </w:rPr>
            </w:pPr>
          </w:p>
          <w:p w14:paraId="0EB4FB69" w14:textId="77777777" w:rsidR="005A632D" w:rsidRPr="001113C1" w:rsidRDefault="005A632D">
            <w:pPr>
              <w:rPr>
                <w:rFonts w:cs="Times New Roman"/>
                <w:bCs/>
              </w:rPr>
            </w:pPr>
          </w:p>
          <w:p w14:paraId="501DB087" w14:textId="77777777" w:rsidR="005A632D" w:rsidRPr="001113C1" w:rsidRDefault="005A632D">
            <w:pPr>
              <w:rPr>
                <w:rFonts w:cs="Times New Roman"/>
                <w:bCs/>
              </w:rPr>
            </w:pPr>
          </w:p>
          <w:p w14:paraId="1E0A0C87" w14:textId="77777777" w:rsidR="005A632D" w:rsidRPr="001113C1" w:rsidRDefault="005A632D">
            <w:pPr>
              <w:rPr>
                <w:rFonts w:cs="Times New Roman"/>
                <w:bCs/>
              </w:rPr>
            </w:pPr>
          </w:p>
          <w:p w14:paraId="028F5696" w14:textId="77777777" w:rsidR="005A632D" w:rsidRPr="001113C1" w:rsidRDefault="005A632D">
            <w:pPr>
              <w:rPr>
                <w:rFonts w:cs="Times New Roman"/>
                <w:bCs/>
              </w:rPr>
            </w:pPr>
          </w:p>
          <w:p w14:paraId="4FF96D2B" w14:textId="77777777" w:rsidR="005A632D" w:rsidRPr="001113C1" w:rsidRDefault="005A632D">
            <w:pPr>
              <w:rPr>
                <w:rFonts w:cs="Times New Roman"/>
                <w:bCs/>
              </w:rPr>
            </w:pPr>
          </w:p>
          <w:p w14:paraId="2EDDD8B3" w14:textId="77777777" w:rsidR="005A632D" w:rsidRPr="001113C1" w:rsidRDefault="005A632D">
            <w:pPr>
              <w:rPr>
                <w:rFonts w:cs="Times New Roman"/>
                <w:bCs/>
              </w:rPr>
            </w:pPr>
          </w:p>
          <w:p w14:paraId="0FCF1FD9" w14:textId="77777777" w:rsidR="005A632D" w:rsidRPr="001113C1" w:rsidRDefault="005A632D">
            <w:pPr>
              <w:rPr>
                <w:rFonts w:cs="Times New Roman"/>
                <w:bCs/>
              </w:rPr>
            </w:pPr>
          </w:p>
          <w:p w14:paraId="180592FD" w14:textId="77777777" w:rsidR="005A632D" w:rsidRPr="001113C1" w:rsidRDefault="005A632D">
            <w:pPr>
              <w:rPr>
                <w:rFonts w:cs="Times New Roman"/>
                <w:bCs/>
              </w:rPr>
            </w:pPr>
          </w:p>
          <w:p w14:paraId="28E4AE81" w14:textId="77777777" w:rsidR="005A632D" w:rsidRPr="001113C1" w:rsidRDefault="005A632D">
            <w:pPr>
              <w:rPr>
                <w:rFonts w:cs="Times New Roman"/>
                <w:bCs/>
              </w:rPr>
            </w:pPr>
          </w:p>
        </w:tc>
      </w:tr>
      <w:tr w:rsidR="00C80D79" w:rsidRPr="004747E1" w14:paraId="285A7742" w14:textId="77777777" w:rsidTr="001113C1">
        <w:tc>
          <w:tcPr>
            <w:tcW w:w="5000" w:type="pct"/>
          </w:tcPr>
          <w:p w14:paraId="19549BCD" w14:textId="77777777" w:rsidR="005A632D" w:rsidRPr="001113C1" w:rsidRDefault="004A3A82">
            <w:pPr>
              <w:rPr>
                <w:rFonts w:cs="Times New Roman"/>
                <w:bCs/>
              </w:rPr>
            </w:pPr>
            <w:r w:rsidRPr="001113C1">
              <w:rPr>
                <w:rFonts w:cs="Times New Roman"/>
                <w:b/>
                <w:bCs/>
              </w:rPr>
              <w:t>2. What benefits do you think we get from communicating with others?</w:t>
            </w:r>
          </w:p>
          <w:p w14:paraId="5DE9B7A6" w14:textId="77777777" w:rsidR="005A632D" w:rsidRPr="001113C1" w:rsidRDefault="005A632D">
            <w:pPr>
              <w:rPr>
                <w:rFonts w:cs="Times New Roman"/>
                <w:bCs/>
              </w:rPr>
            </w:pPr>
          </w:p>
          <w:p w14:paraId="6A3753A3" w14:textId="77777777" w:rsidR="005A632D" w:rsidRPr="001113C1" w:rsidRDefault="005A632D">
            <w:pPr>
              <w:rPr>
                <w:rFonts w:cs="Times New Roman"/>
                <w:bCs/>
              </w:rPr>
            </w:pPr>
          </w:p>
          <w:p w14:paraId="6790897A" w14:textId="77777777" w:rsidR="005A632D" w:rsidRPr="001113C1" w:rsidRDefault="005A632D">
            <w:pPr>
              <w:rPr>
                <w:rFonts w:cs="Times New Roman"/>
                <w:bCs/>
              </w:rPr>
            </w:pPr>
          </w:p>
          <w:p w14:paraId="2EF6F16D" w14:textId="77777777" w:rsidR="005A632D" w:rsidRPr="001113C1" w:rsidRDefault="005A632D">
            <w:pPr>
              <w:rPr>
                <w:rFonts w:cs="Times New Roman"/>
                <w:bCs/>
              </w:rPr>
            </w:pPr>
          </w:p>
          <w:p w14:paraId="5298AFD9" w14:textId="77777777" w:rsidR="005A632D" w:rsidRPr="001113C1" w:rsidRDefault="005A632D">
            <w:pPr>
              <w:rPr>
                <w:rFonts w:cs="Times New Roman"/>
                <w:bCs/>
              </w:rPr>
            </w:pPr>
          </w:p>
          <w:p w14:paraId="469EFC16" w14:textId="77777777" w:rsidR="005A632D" w:rsidRPr="001113C1" w:rsidRDefault="005A632D">
            <w:pPr>
              <w:rPr>
                <w:rFonts w:cs="Times New Roman"/>
                <w:bCs/>
              </w:rPr>
            </w:pPr>
          </w:p>
          <w:p w14:paraId="5C39B32E" w14:textId="77777777" w:rsidR="005A632D" w:rsidRPr="001113C1" w:rsidRDefault="005A632D">
            <w:pPr>
              <w:rPr>
                <w:rFonts w:cs="Times New Roman"/>
                <w:bCs/>
              </w:rPr>
            </w:pPr>
          </w:p>
          <w:p w14:paraId="2C9BC7B9" w14:textId="77777777" w:rsidR="005A632D" w:rsidRPr="001113C1" w:rsidRDefault="005A632D">
            <w:pPr>
              <w:rPr>
                <w:rFonts w:cs="Times New Roman"/>
                <w:bCs/>
              </w:rPr>
            </w:pPr>
          </w:p>
          <w:p w14:paraId="6F49E024" w14:textId="77777777" w:rsidR="005A632D" w:rsidRPr="001113C1" w:rsidRDefault="005A632D">
            <w:pPr>
              <w:rPr>
                <w:rFonts w:cs="Times New Roman"/>
                <w:bCs/>
              </w:rPr>
            </w:pPr>
          </w:p>
          <w:p w14:paraId="0028C06A" w14:textId="77777777" w:rsidR="005A632D" w:rsidRPr="001113C1" w:rsidRDefault="005A632D">
            <w:pPr>
              <w:rPr>
                <w:rFonts w:cs="Times New Roman"/>
                <w:bCs/>
              </w:rPr>
            </w:pPr>
          </w:p>
          <w:p w14:paraId="366A5563" w14:textId="77777777" w:rsidR="005A632D" w:rsidRPr="001113C1" w:rsidRDefault="005A632D">
            <w:pPr>
              <w:rPr>
                <w:rFonts w:cs="Times New Roman"/>
                <w:bCs/>
              </w:rPr>
            </w:pPr>
          </w:p>
        </w:tc>
      </w:tr>
      <w:tr w:rsidR="00C80D79" w:rsidRPr="004747E1" w14:paraId="63DD645D" w14:textId="77777777" w:rsidTr="001113C1">
        <w:tc>
          <w:tcPr>
            <w:tcW w:w="5000" w:type="pct"/>
          </w:tcPr>
          <w:p w14:paraId="0FE72F13" w14:textId="77777777" w:rsidR="005A632D" w:rsidRPr="001113C1" w:rsidRDefault="004A3A82">
            <w:pPr>
              <w:rPr>
                <w:rFonts w:cs="Times New Roman"/>
                <w:b/>
                <w:bCs/>
              </w:rPr>
            </w:pPr>
            <w:r w:rsidRPr="001113C1">
              <w:rPr>
                <w:rFonts w:cs="Times New Roman"/>
                <w:b/>
                <w:bCs/>
              </w:rPr>
              <w:lastRenderedPageBreak/>
              <w:t>3. What benefits might others get from communicating with us?</w:t>
            </w:r>
          </w:p>
          <w:p w14:paraId="3305957D" w14:textId="77777777" w:rsidR="005A632D" w:rsidRPr="001113C1" w:rsidRDefault="005A632D">
            <w:pPr>
              <w:rPr>
                <w:rFonts w:cs="Times New Roman"/>
                <w:bCs/>
              </w:rPr>
            </w:pPr>
          </w:p>
          <w:p w14:paraId="7844AEFA" w14:textId="77777777" w:rsidR="005A632D" w:rsidRPr="001113C1" w:rsidRDefault="005A632D">
            <w:pPr>
              <w:rPr>
                <w:rFonts w:cs="Times New Roman"/>
                <w:bCs/>
              </w:rPr>
            </w:pPr>
          </w:p>
          <w:p w14:paraId="7DF9B377" w14:textId="77777777" w:rsidR="005A632D" w:rsidRPr="001113C1" w:rsidRDefault="005A632D">
            <w:pPr>
              <w:rPr>
                <w:rFonts w:cs="Times New Roman"/>
                <w:bCs/>
              </w:rPr>
            </w:pPr>
          </w:p>
          <w:p w14:paraId="6F66C5CD" w14:textId="77777777" w:rsidR="005A632D" w:rsidRPr="001113C1" w:rsidRDefault="005A632D">
            <w:pPr>
              <w:rPr>
                <w:rFonts w:cs="Times New Roman"/>
                <w:bCs/>
              </w:rPr>
            </w:pPr>
          </w:p>
          <w:p w14:paraId="54BF4720" w14:textId="77777777" w:rsidR="005A632D" w:rsidRPr="001113C1" w:rsidRDefault="005A632D">
            <w:pPr>
              <w:rPr>
                <w:rFonts w:cs="Times New Roman"/>
                <w:bCs/>
              </w:rPr>
            </w:pPr>
          </w:p>
          <w:p w14:paraId="491887FE" w14:textId="77777777" w:rsidR="005A632D" w:rsidRPr="001113C1" w:rsidRDefault="005A632D">
            <w:pPr>
              <w:rPr>
                <w:rFonts w:cs="Times New Roman"/>
                <w:bCs/>
              </w:rPr>
            </w:pPr>
          </w:p>
          <w:p w14:paraId="4D25EE4B" w14:textId="77777777" w:rsidR="005A632D" w:rsidRPr="001113C1" w:rsidRDefault="005A632D">
            <w:pPr>
              <w:rPr>
                <w:rFonts w:cs="Times New Roman"/>
                <w:bCs/>
              </w:rPr>
            </w:pPr>
          </w:p>
          <w:p w14:paraId="433396FA" w14:textId="77777777" w:rsidR="005A632D" w:rsidRPr="001113C1" w:rsidRDefault="005A632D">
            <w:pPr>
              <w:rPr>
                <w:rFonts w:cs="Times New Roman"/>
                <w:bCs/>
              </w:rPr>
            </w:pPr>
          </w:p>
          <w:p w14:paraId="2D33C598" w14:textId="77777777" w:rsidR="005A632D" w:rsidRPr="001113C1" w:rsidRDefault="005A632D">
            <w:pPr>
              <w:rPr>
                <w:rFonts w:cs="Times New Roman"/>
                <w:bCs/>
              </w:rPr>
            </w:pPr>
          </w:p>
          <w:p w14:paraId="36302AB7" w14:textId="77777777" w:rsidR="005A632D" w:rsidRPr="001113C1" w:rsidRDefault="005A632D">
            <w:pPr>
              <w:rPr>
                <w:rFonts w:cs="Times New Roman"/>
                <w:bCs/>
              </w:rPr>
            </w:pPr>
          </w:p>
          <w:p w14:paraId="70E387CB" w14:textId="77777777" w:rsidR="005A632D" w:rsidRPr="001113C1" w:rsidRDefault="005A632D">
            <w:pPr>
              <w:rPr>
                <w:rFonts w:cs="Times New Roman"/>
                <w:bCs/>
              </w:rPr>
            </w:pPr>
          </w:p>
        </w:tc>
      </w:tr>
    </w:tbl>
    <w:p w14:paraId="79101DF3" w14:textId="77777777" w:rsidR="005A632D" w:rsidRPr="001113C1" w:rsidRDefault="004A3A82" w:rsidP="007D164B">
      <w:pPr>
        <w:pStyle w:val="Heading1"/>
        <w:rPr>
          <w:lang w:val="en-GB"/>
        </w:rPr>
      </w:pPr>
      <w:r w:rsidRPr="001113C1">
        <w:rPr>
          <w:lang w:val="en-GB"/>
        </w:rPr>
        <w:t>Chapter 6: Active listening</w:t>
      </w:r>
    </w:p>
    <w:p w14:paraId="7A59DCC6" w14:textId="2A48956F" w:rsidR="005A632D" w:rsidRPr="001113C1" w:rsidRDefault="004A3A82">
      <w:pPr>
        <w:rPr>
          <w:lang w:val="en-GB"/>
        </w:rPr>
      </w:pPr>
      <w:r w:rsidRPr="001113C1">
        <w:rPr>
          <w:lang w:val="en-GB"/>
        </w:rPr>
        <w:t>Reflecting on your experience of active listening consider the following questions. Make a note of your answers below or in the space provided in the book. Typically, 1</w:t>
      </w:r>
      <w:r w:rsidR="005B44C6">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49281FA0" w14:textId="77777777" w:rsidTr="001113C1">
        <w:tc>
          <w:tcPr>
            <w:tcW w:w="5000" w:type="pct"/>
          </w:tcPr>
          <w:p w14:paraId="0B380770" w14:textId="77777777" w:rsidR="005A632D" w:rsidRPr="001113C1" w:rsidRDefault="004A3A82">
            <w:pPr>
              <w:rPr>
                <w:rFonts w:cs="Times New Roman"/>
                <w:bCs/>
              </w:rPr>
            </w:pPr>
            <w:r w:rsidRPr="001113C1">
              <w:rPr>
                <w:rFonts w:cs="Times New Roman"/>
                <w:b/>
                <w:bCs/>
              </w:rPr>
              <w:t>1. How did it feel to really listen?</w:t>
            </w:r>
          </w:p>
          <w:p w14:paraId="7F821432" w14:textId="77777777" w:rsidR="005A632D" w:rsidRPr="001113C1" w:rsidRDefault="005A632D">
            <w:pPr>
              <w:rPr>
                <w:rFonts w:cs="Times New Roman"/>
                <w:bCs/>
              </w:rPr>
            </w:pPr>
          </w:p>
          <w:p w14:paraId="3C4DD16D" w14:textId="77777777" w:rsidR="005A632D" w:rsidRPr="001113C1" w:rsidRDefault="005A632D">
            <w:pPr>
              <w:rPr>
                <w:rFonts w:cs="Times New Roman"/>
                <w:bCs/>
              </w:rPr>
            </w:pPr>
          </w:p>
          <w:p w14:paraId="106827D4" w14:textId="77777777" w:rsidR="005A632D" w:rsidRPr="001113C1" w:rsidRDefault="005A632D">
            <w:pPr>
              <w:rPr>
                <w:rFonts w:cs="Times New Roman"/>
                <w:bCs/>
              </w:rPr>
            </w:pPr>
          </w:p>
          <w:p w14:paraId="06CCB2B5" w14:textId="77777777" w:rsidR="005A632D" w:rsidRPr="001113C1" w:rsidRDefault="005A632D">
            <w:pPr>
              <w:rPr>
                <w:rFonts w:cs="Times New Roman"/>
                <w:bCs/>
              </w:rPr>
            </w:pPr>
          </w:p>
          <w:p w14:paraId="75F07030" w14:textId="77777777" w:rsidR="005A632D" w:rsidRPr="001113C1" w:rsidRDefault="005A632D">
            <w:pPr>
              <w:rPr>
                <w:rFonts w:cs="Times New Roman"/>
                <w:bCs/>
              </w:rPr>
            </w:pPr>
          </w:p>
          <w:p w14:paraId="240CE89C" w14:textId="77777777" w:rsidR="005A632D" w:rsidRPr="001113C1" w:rsidRDefault="005A632D">
            <w:pPr>
              <w:rPr>
                <w:rFonts w:cs="Times New Roman"/>
                <w:bCs/>
              </w:rPr>
            </w:pPr>
          </w:p>
          <w:p w14:paraId="1E44763A" w14:textId="77777777" w:rsidR="005A632D" w:rsidRPr="001113C1" w:rsidRDefault="005A632D">
            <w:pPr>
              <w:rPr>
                <w:rFonts w:cs="Times New Roman"/>
                <w:bCs/>
              </w:rPr>
            </w:pPr>
          </w:p>
          <w:p w14:paraId="43784279" w14:textId="77777777" w:rsidR="005A632D" w:rsidRPr="001113C1" w:rsidRDefault="005A632D">
            <w:pPr>
              <w:rPr>
                <w:rFonts w:cs="Times New Roman"/>
                <w:bCs/>
              </w:rPr>
            </w:pPr>
          </w:p>
          <w:p w14:paraId="779AE6A8" w14:textId="77777777" w:rsidR="005A632D" w:rsidRPr="001113C1" w:rsidRDefault="005A632D">
            <w:pPr>
              <w:rPr>
                <w:rFonts w:cs="Times New Roman"/>
                <w:bCs/>
              </w:rPr>
            </w:pPr>
          </w:p>
          <w:p w14:paraId="0C8FBEE9" w14:textId="77777777" w:rsidR="005A632D" w:rsidRPr="001113C1" w:rsidRDefault="005A632D">
            <w:pPr>
              <w:rPr>
                <w:rFonts w:cs="Times New Roman"/>
                <w:bCs/>
              </w:rPr>
            </w:pPr>
          </w:p>
          <w:p w14:paraId="019B9823" w14:textId="77777777" w:rsidR="005A632D" w:rsidRPr="001113C1" w:rsidRDefault="005A632D">
            <w:pPr>
              <w:rPr>
                <w:rFonts w:cs="Times New Roman"/>
                <w:bCs/>
              </w:rPr>
            </w:pPr>
          </w:p>
        </w:tc>
      </w:tr>
      <w:tr w:rsidR="00C80D79" w:rsidRPr="004747E1" w14:paraId="3B80E01D" w14:textId="77777777" w:rsidTr="001113C1">
        <w:tc>
          <w:tcPr>
            <w:tcW w:w="5000" w:type="pct"/>
          </w:tcPr>
          <w:p w14:paraId="204A933B" w14:textId="77777777" w:rsidR="00D03D68" w:rsidRPr="001113C1" w:rsidRDefault="004A3A82" w:rsidP="001113C1">
            <w:pPr>
              <w:ind w:left="360" w:hanging="360"/>
              <w:rPr>
                <w:rFonts w:cs="Times New Roman"/>
                <w:bCs/>
              </w:rPr>
            </w:pPr>
            <w:r w:rsidRPr="001113C1">
              <w:rPr>
                <w:rFonts w:cs="Times New Roman"/>
                <w:b/>
                <w:bCs/>
              </w:rPr>
              <w:lastRenderedPageBreak/>
              <w:t>2. Was it difficult? Where you tempted to fall back to some of the practices listed under ‘Active Listing Don’ts’ in Figure 6.3?</w:t>
            </w:r>
          </w:p>
          <w:p w14:paraId="67FEF62E" w14:textId="77777777" w:rsidR="005A632D" w:rsidRPr="001113C1" w:rsidRDefault="005A632D">
            <w:pPr>
              <w:rPr>
                <w:rFonts w:cs="Times New Roman"/>
                <w:bCs/>
              </w:rPr>
            </w:pPr>
          </w:p>
          <w:p w14:paraId="3B3721F2" w14:textId="77777777" w:rsidR="005A632D" w:rsidRPr="001113C1" w:rsidRDefault="005A632D">
            <w:pPr>
              <w:rPr>
                <w:rFonts w:cs="Times New Roman"/>
                <w:bCs/>
              </w:rPr>
            </w:pPr>
          </w:p>
          <w:p w14:paraId="4D1E1595" w14:textId="77777777" w:rsidR="005A632D" w:rsidRPr="001113C1" w:rsidRDefault="005A632D">
            <w:pPr>
              <w:rPr>
                <w:rFonts w:cs="Times New Roman"/>
                <w:bCs/>
              </w:rPr>
            </w:pPr>
          </w:p>
          <w:p w14:paraId="162ED8B6" w14:textId="77777777" w:rsidR="005A632D" w:rsidRPr="001113C1" w:rsidRDefault="005A632D">
            <w:pPr>
              <w:rPr>
                <w:rFonts w:cs="Times New Roman"/>
                <w:bCs/>
              </w:rPr>
            </w:pPr>
          </w:p>
          <w:p w14:paraId="1E3C80F5" w14:textId="77777777" w:rsidR="005A632D" w:rsidRPr="001113C1" w:rsidRDefault="005A632D">
            <w:pPr>
              <w:rPr>
                <w:rFonts w:cs="Times New Roman"/>
                <w:bCs/>
              </w:rPr>
            </w:pPr>
          </w:p>
          <w:p w14:paraId="122BEB62" w14:textId="77777777" w:rsidR="005A632D" w:rsidRPr="001113C1" w:rsidRDefault="005A632D">
            <w:pPr>
              <w:rPr>
                <w:rFonts w:cs="Times New Roman"/>
                <w:bCs/>
              </w:rPr>
            </w:pPr>
          </w:p>
          <w:p w14:paraId="39F1C0CE" w14:textId="77777777" w:rsidR="005A632D" w:rsidRPr="001113C1" w:rsidRDefault="005A632D">
            <w:pPr>
              <w:rPr>
                <w:rFonts w:cs="Times New Roman"/>
                <w:bCs/>
              </w:rPr>
            </w:pPr>
          </w:p>
          <w:p w14:paraId="0A7E6D24" w14:textId="77777777" w:rsidR="005A632D" w:rsidRPr="001113C1" w:rsidRDefault="005A632D">
            <w:pPr>
              <w:rPr>
                <w:rFonts w:cs="Times New Roman"/>
                <w:bCs/>
              </w:rPr>
            </w:pPr>
          </w:p>
          <w:p w14:paraId="2F2DAA70" w14:textId="77777777" w:rsidR="005A632D" w:rsidRPr="001113C1" w:rsidRDefault="005A632D">
            <w:pPr>
              <w:rPr>
                <w:rFonts w:cs="Times New Roman"/>
                <w:bCs/>
              </w:rPr>
            </w:pPr>
          </w:p>
          <w:p w14:paraId="05F0528C" w14:textId="77777777" w:rsidR="005A632D" w:rsidRPr="001113C1" w:rsidRDefault="005A632D">
            <w:pPr>
              <w:rPr>
                <w:rFonts w:cs="Times New Roman"/>
                <w:bCs/>
              </w:rPr>
            </w:pPr>
          </w:p>
          <w:p w14:paraId="6F9B7FC0" w14:textId="77777777" w:rsidR="005A632D" w:rsidRPr="001113C1" w:rsidRDefault="005A632D">
            <w:pPr>
              <w:rPr>
                <w:rFonts w:cs="Times New Roman"/>
                <w:bCs/>
              </w:rPr>
            </w:pPr>
          </w:p>
        </w:tc>
      </w:tr>
      <w:tr w:rsidR="00C80D79" w:rsidRPr="004747E1" w14:paraId="3BB5F01E" w14:textId="77777777" w:rsidTr="001113C1">
        <w:tc>
          <w:tcPr>
            <w:tcW w:w="5000" w:type="pct"/>
          </w:tcPr>
          <w:p w14:paraId="77A1A939" w14:textId="77777777" w:rsidR="00D03D68" w:rsidRPr="001113C1" w:rsidRDefault="004A3A82" w:rsidP="001113C1">
            <w:pPr>
              <w:ind w:left="360" w:hanging="360"/>
              <w:rPr>
                <w:rFonts w:cs="Times New Roman"/>
                <w:b/>
                <w:bCs/>
              </w:rPr>
            </w:pPr>
            <w:r w:rsidRPr="001113C1">
              <w:rPr>
                <w:rFonts w:cs="Times New Roman"/>
                <w:b/>
                <w:bCs/>
              </w:rPr>
              <w:t>3. Looking at the Do’s listed in the above figure – what could you do even better next time?</w:t>
            </w:r>
          </w:p>
          <w:p w14:paraId="0FE5DA55" w14:textId="77777777" w:rsidR="005A632D" w:rsidRPr="001113C1" w:rsidRDefault="005A632D">
            <w:pPr>
              <w:rPr>
                <w:rFonts w:cs="Times New Roman"/>
                <w:bCs/>
              </w:rPr>
            </w:pPr>
          </w:p>
          <w:p w14:paraId="7FF5B4A2" w14:textId="77777777" w:rsidR="005A632D" w:rsidRPr="001113C1" w:rsidRDefault="005A632D">
            <w:pPr>
              <w:rPr>
                <w:rFonts w:cs="Times New Roman"/>
                <w:bCs/>
              </w:rPr>
            </w:pPr>
          </w:p>
          <w:p w14:paraId="101FAF2E" w14:textId="77777777" w:rsidR="005A632D" w:rsidRPr="001113C1" w:rsidRDefault="005A632D">
            <w:pPr>
              <w:rPr>
                <w:rFonts w:cs="Times New Roman"/>
                <w:bCs/>
              </w:rPr>
            </w:pPr>
          </w:p>
          <w:p w14:paraId="2A9022CC" w14:textId="77777777" w:rsidR="005A632D" w:rsidRPr="001113C1" w:rsidRDefault="005A632D">
            <w:pPr>
              <w:rPr>
                <w:rFonts w:cs="Times New Roman"/>
                <w:bCs/>
              </w:rPr>
            </w:pPr>
          </w:p>
          <w:p w14:paraId="7693B097" w14:textId="77777777" w:rsidR="005A632D" w:rsidRPr="001113C1" w:rsidRDefault="005A632D">
            <w:pPr>
              <w:rPr>
                <w:rFonts w:cs="Times New Roman"/>
                <w:bCs/>
              </w:rPr>
            </w:pPr>
          </w:p>
          <w:p w14:paraId="1AEA91CF" w14:textId="77777777" w:rsidR="005A632D" w:rsidRPr="001113C1" w:rsidRDefault="005A632D">
            <w:pPr>
              <w:rPr>
                <w:rFonts w:cs="Times New Roman"/>
                <w:bCs/>
              </w:rPr>
            </w:pPr>
          </w:p>
          <w:p w14:paraId="33E87CE7" w14:textId="77777777" w:rsidR="005A632D" w:rsidRPr="001113C1" w:rsidRDefault="005A632D">
            <w:pPr>
              <w:rPr>
                <w:rFonts w:cs="Times New Roman"/>
                <w:bCs/>
              </w:rPr>
            </w:pPr>
          </w:p>
          <w:p w14:paraId="790C876D" w14:textId="77777777" w:rsidR="005A632D" w:rsidRPr="001113C1" w:rsidRDefault="005A632D">
            <w:pPr>
              <w:rPr>
                <w:rFonts w:cs="Times New Roman"/>
                <w:bCs/>
              </w:rPr>
            </w:pPr>
          </w:p>
          <w:p w14:paraId="70B454CF" w14:textId="77777777" w:rsidR="005A632D" w:rsidRPr="001113C1" w:rsidRDefault="005A632D">
            <w:pPr>
              <w:rPr>
                <w:rFonts w:cs="Times New Roman"/>
                <w:bCs/>
              </w:rPr>
            </w:pPr>
          </w:p>
          <w:p w14:paraId="51267EE9" w14:textId="77777777" w:rsidR="005A632D" w:rsidRPr="001113C1" w:rsidRDefault="005A632D">
            <w:pPr>
              <w:rPr>
                <w:rFonts w:cs="Times New Roman"/>
                <w:bCs/>
              </w:rPr>
            </w:pPr>
          </w:p>
          <w:p w14:paraId="4CDF9845" w14:textId="77777777" w:rsidR="005A632D" w:rsidRPr="001113C1" w:rsidRDefault="005A632D">
            <w:pPr>
              <w:rPr>
                <w:rFonts w:cs="Times New Roman"/>
                <w:bCs/>
              </w:rPr>
            </w:pPr>
          </w:p>
          <w:p w14:paraId="38E170EC" w14:textId="77777777" w:rsidR="005A632D" w:rsidRPr="001113C1" w:rsidRDefault="005A632D">
            <w:pPr>
              <w:rPr>
                <w:rFonts w:cs="Times New Roman"/>
                <w:bCs/>
              </w:rPr>
            </w:pPr>
          </w:p>
        </w:tc>
      </w:tr>
    </w:tbl>
    <w:p w14:paraId="57CA5096" w14:textId="77777777" w:rsidR="005A632D" w:rsidRPr="001113C1" w:rsidRDefault="004A3A82" w:rsidP="007D164B">
      <w:pPr>
        <w:pStyle w:val="Heading1"/>
        <w:rPr>
          <w:lang w:val="en-GB"/>
        </w:rPr>
      </w:pPr>
      <w:r w:rsidRPr="001113C1">
        <w:rPr>
          <w:lang w:val="en-GB"/>
        </w:rPr>
        <w:lastRenderedPageBreak/>
        <w:t>Chapter 6: Communications skills</w:t>
      </w:r>
    </w:p>
    <w:p w14:paraId="07826AC7" w14:textId="44AB99EB" w:rsidR="005A632D" w:rsidRPr="001113C1" w:rsidRDefault="004A3A82">
      <w:pPr>
        <w:rPr>
          <w:lang w:val="en-GB"/>
        </w:rPr>
      </w:pPr>
      <w:r w:rsidRPr="001113C1">
        <w:rPr>
          <w:lang w:val="en-GB"/>
        </w:rPr>
        <w:t>Reflecting on what you have learnt about communication skills so far, consider the following questions. Make a note of your answers below or in the space provided in the book. Typically, 1</w:t>
      </w:r>
      <w:r w:rsidR="00290AE6">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3713073B" w14:textId="77777777" w:rsidTr="001113C1">
        <w:tc>
          <w:tcPr>
            <w:tcW w:w="5000" w:type="pct"/>
          </w:tcPr>
          <w:p w14:paraId="23CD8AB3" w14:textId="77777777" w:rsidR="00D03D68" w:rsidRPr="001113C1" w:rsidRDefault="004A3A82" w:rsidP="001113C1">
            <w:pPr>
              <w:ind w:left="360" w:hanging="360"/>
              <w:rPr>
                <w:rFonts w:cs="Times New Roman"/>
                <w:bCs/>
              </w:rPr>
            </w:pPr>
            <w:r w:rsidRPr="001113C1">
              <w:rPr>
                <w:rFonts w:cs="Times New Roman"/>
                <w:b/>
                <w:bCs/>
              </w:rPr>
              <w:t>1. Who have you communicated with while working on your project so far (teammates, other stakeholders, etc.)?</w:t>
            </w:r>
          </w:p>
          <w:p w14:paraId="1F4EC4D4" w14:textId="77777777" w:rsidR="00C80D79" w:rsidRPr="001113C1" w:rsidRDefault="00C80D79" w:rsidP="005A632D">
            <w:pPr>
              <w:rPr>
                <w:rFonts w:cs="Times New Roman"/>
                <w:bCs/>
              </w:rPr>
            </w:pPr>
          </w:p>
          <w:p w14:paraId="2BE1BDA7" w14:textId="77777777" w:rsidR="00C80D79" w:rsidRPr="001113C1" w:rsidRDefault="00C80D79" w:rsidP="005A632D">
            <w:pPr>
              <w:rPr>
                <w:rFonts w:cs="Times New Roman"/>
                <w:bCs/>
              </w:rPr>
            </w:pPr>
          </w:p>
          <w:p w14:paraId="0E3571D5" w14:textId="77777777" w:rsidR="00C80D79" w:rsidRPr="001113C1" w:rsidRDefault="00C80D79" w:rsidP="005A632D">
            <w:pPr>
              <w:rPr>
                <w:rFonts w:cs="Times New Roman"/>
                <w:bCs/>
              </w:rPr>
            </w:pPr>
          </w:p>
          <w:p w14:paraId="335CBAC4" w14:textId="77777777" w:rsidR="00C80D79" w:rsidRPr="001113C1" w:rsidRDefault="00C80D79" w:rsidP="005A632D">
            <w:pPr>
              <w:rPr>
                <w:rFonts w:cs="Times New Roman"/>
                <w:bCs/>
              </w:rPr>
            </w:pPr>
          </w:p>
          <w:p w14:paraId="0775C880" w14:textId="77777777" w:rsidR="00C80D79" w:rsidRPr="001113C1" w:rsidRDefault="00C80D79" w:rsidP="005A632D">
            <w:pPr>
              <w:rPr>
                <w:rFonts w:cs="Times New Roman"/>
                <w:bCs/>
              </w:rPr>
            </w:pPr>
          </w:p>
          <w:p w14:paraId="4C997B11" w14:textId="77777777" w:rsidR="00C80D79" w:rsidRPr="001113C1" w:rsidRDefault="00C80D79" w:rsidP="005A632D">
            <w:pPr>
              <w:rPr>
                <w:rFonts w:cs="Times New Roman"/>
                <w:bCs/>
              </w:rPr>
            </w:pPr>
          </w:p>
        </w:tc>
      </w:tr>
      <w:tr w:rsidR="00C80D79" w:rsidRPr="004747E1" w14:paraId="79787763" w14:textId="77777777" w:rsidTr="001113C1">
        <w:tc>
          <w:tcPr>
            <w:tcW w:w="5000" w:type="pct"/>
          </w:tcPr>
          <w:p w14:paraId="29B3E522" w14:textId="7AA751A6" w:rsidR="00D03D68" w:rsidRPr="001113C1" w:rsidRDefault="004A3A82" w:rsidP="001113C1">
            <w:pPr>
              <w:ind w:left="360" w:hanging="360"/>
              <w:rPr>
                <w:rFonts w:cs="Times New Roman"/>
                <w:bCs/>
              </w:rPr>
            </w:pPr>
            <w:r w:rsidRPr="001113C1">
              <w:rPr>
                <w:rFonts w:cs="Times New Roman"/>
                <w:b/>
                <w:bCs/>
              </w:rPr>
              <w:t>2. What methods of communication have you used while working on your project so far (conversations, face-to-face and/or online meetings, messaging apps, email etc.)?</w:t>
            </w:r>
          </w:p>
          <w:p w14:paraId="756A1F71" w14:textId="77777777" w:rsidR="00C80D79" w:rsidRPr="001113C1" w:rsidRDefault="00C80D79" w:rsidP="005A632D">
            <w:pPr>
              <w:rPr>
                <w:rFonts w:cs="Times New Roman"/>
                <w:bCs/>
              </w:rPr>
            </w:pPr>
          </w:p>
          <w:p w14:paraId="034526F1" w14:textId="77777777" w:rsidR="00C80D79" w:rsidRPr="001113C1" w:rsidRDefault="00C80D79" w:rsidP="005A632D">
            <w:pPr>
              <w:rPr>
                <w:rFonts w:cs="Times New Roman"/>
                <w:bCs/>
              </w:rPr>
            </w:pPr>
          </w:p>
          <w:p w14:paraId="0EF3ACD1" w14:textId="77777777" w:rsidR="00C80D79" w:rsidRPr="001113C1" w:rsidRDefault="00C80D79" w:rsidP="005A632D">
            <w:pPr>
              <w:rPr>
                <w:rFonts w:cs="Times New Roman"/>
                <w:bCs/>
              </w:rPr>
            </w:pPr>
          </w:p>
          <w:p w14:paraId="3539896C" w14:textId="77777777" w:rsidR="00C80D79" w:rsidRPr="001113C1" w:rsidRDefault="00C80D79" w:rsidP="005A632D">
            <w:pPr>
              <w:rPr>
                <w:rFonts w:cs="Times New Roman"/>
                <w:bCs/>
              </w:rPr>
            </w:pPr>
          </w:p>
          <w:p w14:paraId="7B59C740" w14:textId="77777777" w:rsidR="00C80D79" w:rsidRPr="001113C1" w:rsidRDefault="00C80D79" w:rsidP="005A632D">
            <w:pPr>
              <w:rPr>
                <w:rFonts w:cs="Times New Roman"/>
                <w:bCs/>
              </w:rPr>
            </w:pPr>
          </w:p>
          <w:p w14:paraId="3E3DEC58" w14:textId="77777777" w:rsidR="00C80D79" w:rsidRPr="001113C1" w:rsidRDefault="00C80D79" w:rsidP="005A632D">
            <w:pPr>
              <w:rPr>
                <w:rFonts w:cs="Times New Roman"/>
                <w:bCs/>
              </w:rPr>
            </w:pPr>
          </w:p>
          <w:p w14:paraId="68A0BCD0" w14:textId="77777777" w:rsidR="00C80D79" w:rsidRPr="001113C1" w:rsidRDefault="00C80D79" w:rsidP="005A632D">
            <w:pPr>
              <w:rPr>
                <w:rFonts w:cs="Times New Roman"/>
                <w:bCs/>
              </w:rPr>
            </w:pPr>
          </w:p>
        </w:tc>
      </w:tr>
      <w:tr w:rsidR="00C80D79" w:rsidRPr="004747E1" w14:paraId="71F310FB" w14:textId="77777777" w:rsidTr="001113C1">
        <w:tc>
          <w:tcPr>
            <w:tcW w:w="5000" w:type="pct"/>
          </w:tcPr>
          <w:p w14:paraId="2DB23863" w14:textId="77777777" w:rsidR="00D03D68" w:rsidRPr="001113C1" w:rsidRDefault="004A3A82" w:rsidP="001113C1">
            <w:pPr>
              <w:ind w:left="360" w:hanging="360"/>
              <w:rPr>
                <w:rFonts w:cs="Times New Roman"/>
                <w:b/>
                <w:bCs/>
              </w:rPr>
            </w:pPr>
            <w:r w:rsidRPr="001113C1">
              <w:rPr>
                <w:rFonts w:cs="Times New Roman"/>
                <w:b/>
                <w:bCs/>
              </w:rPr>
              <w:lastRenderedPageBreak/>
              <w:t>3. Have you actively listened and showed empathy for others when communicating while working on your project so far?</w:t>
            </w:r>
          </w:p>
          <w:p w14:paraId="292A0149" w14:textId="77777777" w:rsidR="00C80D79" w:rsidRPr="001113C1" w:rsidRDefault="00C80D79" w:rsidP="005A632D">
            <w:pPr>
              <w:rPr>
                <w:rFonts w:cs="Times New Roman"/>
                <w:bCs/>
              </w:rPr>
            </w:pPr>
          </w:p>
          <w:p w14:paraId="4B8026C2" w14:textId="35DD172C" w:rsidR="00C80D79" w:rsidRDefault="00C80D79" w:rsidP="005A632D">
            <w:pPr>
              <w:rPr>
                <w:rFonts w:cs="Times New Roman"/>
                <w:bCs/>
              </w:rPr>
            </w:pPr>
          </w:p>
          <w:p w14:paraId="7DCED117" w14:textId="023864F5" w:rsidR="00905434" w:rsidRDefault="00905434" w:rsidP="005A632D">
            <w:pPr>
              <w:rPr>
                <w:rFonts w:cs="Times New Roman"/>
                <w:bCs/>
              </w:rPr>
            </w:pPr>
          </w:p>
          <w:p w14:paraId="4885B962" w14:textId="4D25CF27" w:rsidR="00905434" w:rsidRDefault="00905434" w:rsidP="005A632D">
            <w:pPr>
              <w:rPr>
                <w:rFonts w:cs="Times New Roman"/>
                <w:bCs/>
              </w:rPr>
            </w:pPr>
          </w:p>
          <w:p w14:paraId="3E88E0E3" w14:textId="77777777" w:rsidR="00905434" w:rsidRPr="001113C1" w:rsidRDefault="00905434" w:rsidP="005A632D">
            <w:pPr>
              <w:rPr>
                <w:rFonts w:cs="Times New Roman"/>
                <w:bCs/>
              </w:rPr>
            </w:pPr>
          </w:p>
          <w:p w14:paraId="0E5BC722" w14:textId="77777777" w:rsidR="00C80D79" w:rsidRPr="001113C1" w:rsidRDefault="00C80D79" w:rsidP="005A632D">
            <w:pPr>
              <w:rPr>
                <w:rFonts w:cs="Times New Roman"/>
                <w:bCs/>
              </w:rPr>
            </w:pPr>
          </w:p>
        </w:tc>
      </w:tr>
      <w:tr w:rsidR="00C80D79" w:rsidRPr="004747E1" w14:paraId="08820D1D" w14:textId="77777777" w:rsidTr="001113C1">
        <w:tc>
          <w:tcPr>
            <w:tcW w:w="5000" w:type="pct"/>
          </w:tcPr>
          <w:p w14:paraId="5843B9DB" w14:textId="77777777" w:rsidR="00D03D68" w:rsidRPr="001113C1" w:rsidRDefault="004A3A82" w:rsidP="001113C1">
            <w:pPr>
              <w:ind w:left="360" w:hanging="360"/>
              <w:rPr>
                <w:rFonts w:cs="Times New Roman"/>
                <w:b/>
                <w:bCs/>
              </w:rPr>
            </w:pPr>
            <w:r w:rsidRPr="001113C1">
              <w:rPr>
                <w:rFonts w:cs="Times New Roman"/>
                <w:b/>
                <w:bCs/>
              </w:rPr>
              <w:t>4. If you answered ‘No’ to the previous question, please highlight examples when you haven’t done this and what the implications might be.</w:t>
            </w:r>
          </w:p>
          <w:p w14:paraId="393DDDED" w14:textId="77777777" w:rsidR="00C80D79" w:rsidRPr="001113C1" w:rsidRDefault="00C80D79" w:rsidP="005A632D">
            <w:pPr>
              <w:rPr>
                <w:rFonts w:cs="Times New Roman"/>
                <w:bCs/>
              </w:rPr>
            </w:pPr>
          </w:p>
          <w:p w14:paraId="15779EFF" w14:textId="77777777" w:rsidR="00C80D79" w:rsidRPr="001113C1" w:rsidRDefault="00C80D79" w:rsidP="005A632D">
            <w:pPr>
              <w:rPr>
                <w:rFonts w:cs="Times New Roman"/>
                <w:bCs/>
              </w:rPr>
            </w:pPr>
          </w:p>
          <w:p w14:paraId="291B6492" w14:textId="77777777" w:rsidR="00C80D79" w:rsidRPr="001113C1" w:rsidRDefault="00C80D79" w:rsidP="005A632D">
            <w:pPr>
              <w:rPr>
                <w:rFonts w:cs="Times New Roman"/>
                <w:bCs/>
              </w:rPr>
            </w:pPr>
          </w:p>
          <w:p w14:paraId="1AEDF6E7" w14:textId="77777777" w:rsidR="00C80D79" w:rsidRPr="001113C1" w:rsidRDefault="00C80D79" w:rsidP="005A632D">
            <w:pPr>
              <w:rPr>
                <w:rFonts w:cs="Times New Roman"/>
                <w:bCs/>
              </w:rPr>
            </w:pPr>
          </w:p>
          <w:p w14:paraId="3625C8CC" w14:textId="77777777" w:rsidR="00C80D79" w:rsidRPr="001113C1" w:rsidRDefault="00C80D79" w:rsidP="005A632D">
            <w:pPr>
              <w:rPr>
                <w:rFonts w:cs="Times New Roman"/>
                <w:bCs/>
              </w:rPr>
            </w:pPr>
          </w:p>
          <w:p w14:paraId="6294FB85" w14:textId="77777777" w:rsidR="00C80D79" w:rsidRPr="001113C1" w:rsidRDefault="00C80D79" w:rsidP="005A632D">
            <w:pPr>
              <w:rPr>
                <w:rFonts w:cs="Times New Roman"/>
                <w:bCs/>
              </w:rPr>
            </w:pPr>
          </w:p>
        </w:tc>
      </w:tr>
      <w:tr w:rsidR="00C80D79" w:rsidRPr="004747E1" w14:paraId="60DFD2EC" w14:textId="77777777" w:rsidTr="001113C1">
        <w:tc>
          <w:tcPr>
            <w:tcW w:w="5000" w:type="pct"/>
          </w:tcPr>
          <w:p w14:paraId="5CC7553E" w14:textId="77777777" w:rsidR="00D03D68" w:rsidRPr="001113C1" w:rsidRDefault="004A3A82" w:rsidP="001113C1">
            <w:pPr>
              <w:ind w:left="360" w:hanging="360"/>
              <w:rPr>
                <w:rFonts w:cs="Times New Roman"/>
                <w:b/>
                <w:bCs/>
              </w:rPr>
            </w:pPr>
            <w:r w:rsidRPr="001113C1">
              <w:rPr>
                <w:rFonts w:cs="Times New Roman"/>
                <w:b/>
                <w:bCs/>
              </w:rPr>
              <w:t>5. Which methods (e.g., meetings, presentations, written reports, etc.) and techniques (e.g., empathy, active listening, storytelling) related to communication skills would you like to further develop and/or improve? Refer to the list you make when working on your project and undertaking wider activities. Seek learning opportunities to develop the items through practical experience and further reading and research.</w:t>
            </w:r>
          </w:p>
          <w:p w14:paraId="661E1ACB" w14:textId="77777777" w:rsidR="00C80D79" w:rsidRPr="001113C1" w:rsidRDefault="00C80D79" w:rsidP="005A632D">
            <w:pPr>
              <w:rPr>
                <w:rFonts w:cs="Times New Roman"/>
                <w:bCs/>
              </w:rPr>
            </w:pPr>
          </w:p>
          <w:p w14:paraId="2BF6BBDC" w14:textId="77777777" w:rsidR="00C80D79" w:rsidRPr="001113C1" w:rsidRDefault="00C80D79" w:rsidP="005A632D">
            <w:pPr>
              <w:rPr>
                <w:rFonts w:cs="Times New Roman"/>
                <w:bCs/>
              </w:rPr>
            </w:pPr>
          </w:p>
          <w:p w14:paraId="33919FCB" w14:textId="77777777" w:rsidR="00C80D79" w:rsidRPr="001113C1" w:rsidRDefault="00C80D79" w:rsidP="005A632D">
            <w:pPr>
              <w:rPr>
                <w:rFonts w:cs="Times New Roman"/>
                <w:bCs/>
              </w:rPr>
            </w:pPr>
          </w:p>
          <w:p w14:paraId="74AC036A" w14:textId="77777777" w:rsidR="00C80D79" w:rsidRPr="001113C1" w:rsidRDefault="00C80D79" w:rsidP="005A632D">
            <w:pPr>
              <w:rPr>
                <w:rFonts w:cs="Times New Roman"/>
                <w:bCs/>
              </w:rPr>
            </w:pPr>
          </w:p>
          <w:p w14:paraId="060BDD17" w14:textId="77777777" w:rsidR="00C80D79" w:rsidRPr="001113C1" w:rsidRDefault="00C80D79" w:rsidP="005A632D">
            <w:pPr>
              <w:rPr>
                <w:rFonts w:cs="Times New Roman"/>
                <w:bCs/>
              </w:rPr>
            </w:pPr>
          </w:p>
          <w:p w14:paraId="102D7E45" w14:textId="77777777" w:rsidR="00C80D79" w:rsidRPr="001113C1" w:rsidRDefault="00C80D79" w:rsidP="005A632D">
            <w:pPr>
              <w:rPr>
                <w:rFonts w:cs="Times New Roman"/>
                <w:bCs/>
              </w:rPr>
            </w:pPr>
          </w:p>
          <w:p w14:paraId="3C51D869" w14:textId="77777777" w:rsidR="00C80D79" w:rsidRPr="001113C1" w:rsidRDefault="00C80D79" w:rsidP="005A632D">
            <w:pPr>
              <w:rPr>
                <w:rFonts w:cs="Times New Roman"/>
                <w:bCs/>
              </w:rPr>
            </w:pPr>
          </w:p>
          <w:p w14:paraId="2AE80897" w14:textId="77777777" w:rsidR="00C80D79" w:rsidRPr="001113C1" w:rsidRDefault="00C80D79" w:rsidP="005A632D">
            <w:pPr>
              <w:rPr>
                <w:rFonts w:cs="Times New Roman"/>
                <w:bCs/>
              </w:rPr>
            </w:pPr>
          </w:p>
          <w:p w14:paraId="229E5788" w14:textId="77777777" w:rsidR="00C80D79" w:rsidRPr="001113C1" w:rsidRDefault="00C80D79" w:rsidP="005A632D">
            <w:pPr>
              <w:rPr>
                <w:rFonts w:cs="Times New Roman"/>
                <w:bCs/>
              </w:rPr>
            </w:pPr>
          </w:p>
          <w:p w14:paraId="2F90CB9B" w14:textId="77777777" w:rsidR="00C80D79" w:rsidRPr="001113C1" w:rsidRDefault="00C80D79" w:rsidP="005A632D">
            <w:pPr>
              <w:rPr>
                <w:rFonts w:cs="Times New Roman"/>
                <w:bCs/>
              </w:rPr>
            </w:pPr>
          </w:p>
        </w:tc>
      </w:tr>
    </w:tbl>
    <w:p w14:paraId="5DEF1ABC" w14:textId="77777777" w:rsidR="005A632D" w:rsidRPr="001113C1" w:rsidRDefault="004A3A82" w:rsidP="007D164B">
      <w:pPr>
        <w:pStyle w:val="Heading1"/>
        <w:rPr>
          <w:lang w:val="en-GB"/>
        </w:rPr>
      </w:pPr>
      <w:r w:rsidRPr="001113C1">
        <w:rPr>
          <w:lang w:val="en-GB"/>
        </w:rPr>
        <w:lastRenderedPageBreak/>
        <w:t>Chapter 6: Holding effective meetings</w:t>
      </w:r>
    </w:p>
    <w:p w14:paraId="38E1749D" w14:textId="7FF43C7F" w:rsidR="005A632D" w:rsidRPr="001113C1" w:rsidRDefault="004A3A82">
      <w:pPr>
        <w:rPr>
          <w:lang w:val="en-GB"/>
        </w:rPr>
      </w:pPr>
      <w:r w:rsidRPr="001113C1">
        <w:rPr>
          <w:lang w:val="en-GB"/>
        </w:rPr>
        <w:t>Please use this textbox to document your learning after previous and for future meetings with your team. Make a note of your answers below or in the space provided in the book. Typically, 1</w:t>
      </w:r>
      <w:r w:rsidR="006F07B1">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0F69D2D5" w14:textId="77777777" w:rsidTr="001113C1">
        <w:tc>
          <w:tcPr>
            <w:tcW w:w="5000" w:type="pct"/>
          </w:tcPr>
          <w:p w14:paraId="264632C1" w14:textId="77777777" w:rsidR="005A632D" w:rsidRPr="001113C1" w:rsidRDefault="004A3A82">
            <w:pPr>
              <w:rPr>
                <w:rFonts w:cs="Times New Roman"/>
                <w:bCs/>
              </w:rPr>
            </w:pPr>
            <w:r w:rsidRPr="001113C1">
              <w:rPr>
                <w:rFonts w:cs="Times New Roman"/>
                <w:b/>
                <w:bCs/>
              </w:rPr>
              <w:t>1. Consider the preparation of the meetings. What worked? What did not work?</w:t>
            </w:r>
          </w:p>
          <w:p w14:paraId="6E15EDED" w14:textId="77777777" w:rsidR="005A632D" w:rsidRPr="001113C1" w:rsidRDefault="005A632D">
            <w:pPr>
              <w:rPr>
                <w:rFonts w:cs="Times New Roman"/>
                <w:bCs/>
              </w:rPr>
            </w:pPr>
          </w:p>
          <w:p w14:paraId="5A5598CE" w14:textId="77777777" w:rsidR="005A632D" w:rsidRPr="001113C1" w:rsidRDefault="005A632D">
            <w:pPr>
              <w:rPr>
                <w:rFonts w:cs="Times New Roman"/>
                <w:bCs/>
              </w:rPr>
            </w:pPr>
          </w:p>
          <w:p w14:paraId="20D3EC7B" w14:textId="77777777" w:rsidR="005A632D" w:rsidRPr="001113C1" w:rsidRDefault="005A632D">
            <w:pPr>
              <w:rPr>
                <w:rFonts w:cs="Times New Roman"/>
                <w:bCs/>
              </w:rPr>
            </w:pPr>
          </w:p>
          <w:p w14:paraId="7D23F5C2" w14:textId="77777777" w:rsidR="005A632D" w:rsidRPr="001113C1" w:rsidRDefault="005A632D">
            <w:pPr>
              <w:rPr>
                <w:rFonts w:cs="Times New Roman"/>
                <w:bCs/>
              </w:rPr>
            </w:pPr>
          </w:p>
          <w:p w14:paraId="679813D4" w14:textId="77777777" w:rsidR="005A632D" w:rsidRPr="001113C1" w:rsidRDefault="005A632D">
            <w:pPr>
              <w:rPr>
                <w:rFonts w:cs="Times New Roman"/>
                <w:bCs/>
              </w:rPr>
            </w:pPr>
          </w:p>
          <w:p w14:paraId="503D8BB3" w14:textId="77777777" w:rsidR="005A632D" w:rsidRPr="001113C1" w:rsidRDefault="005A632D">
            <w:pPr>
              <w:rPr>
                <w:rFonts w:cs="Times New Roman"/>
                <w:bCs/>
              </w:rPr>
            </w:pPr>
          </w:p>
          <w:p w14:paraId="64252A24" w14:textId="77777777" w:rsidR="005A632D" w:rsidRPr="001113C1" w:rsidRDefault="005A632D">
            <w:pPr>
              <w:rPr>
                <w:rFonts w:cs="Times New Roman"/>
                <w:bCs/>
              </w:rPr>
            </w:pPr>
          </w:p>
          <w:p w14:paraId="00CE984D" w14:textId="77777777" w:rsidR="005A632D" w:rsidRPr="001113C1" w:rsidRDefault="005A632D">
            <w:pPr>
              <w:rPr>
                <w:rFonts w:cs="Times New Roman"/>
                <w:bCs/>
              </w:rPr>
            </w:pPr>
          </w:p>
          <w:p w14:paraId="10B560B2" w14:textId="77777777" w:rsidR="005A632D" w:rsidRPr="001113C1" w:rsidRDefault="005A632D">
            <w:pPr>
              <w:rPr>
                <w:rFonts w:cs="Times New Roman"/>
                <w:bCs/>
              </w:rPr>
            </w:pPr>
          </w:p>
          <w:p w14:paraId="194B5247" w14:textId="77777777" w:rsidR="005A632D" w:rsidRPr="001113C1" w:rsidRDefault="005A632D">
            <w:pPr>
              <w:rPr>
                <w:rFonts w:cs="Times New Roman"/>
                <w:bCs/>
              </w:rPr>
            </w:pPr>
          </w:p>
          <w:p w14:paraId="79A022F4" w14:textId="77777777" w:rsidR="005A632D" w:rsidRPr="001113C1" w:rsidRDefault="005A632D">
            <w:pPr>
              <w:rPr>
                <w:rFonts w:cs="Times New Roman"/>
                <w:bCs/>
              </w:rPr>
            </w:pPr>
          </w:p>
        </w:tc>
      </w:tr>
      <w:tr w:rsidR="00C80D79" w:rsidRPr="004747E1" w14:paraId="7D5D195D" w14:textId="77777777" w:rsidTr="001113C1">
        <w:tc>
          <w:tcPr>
            <w:tcW w:w="5000" w:type="pct"/>
          </w:tcPr>
          <w:p w14:paraId="02642652" w14:textId="77777777" w:rsidR="005A632D" w:rsidRPr="001113C1" w:rsidRDefault="004A3A82">
            <w:pPr>
              <w:rPr>
                <w:rFonts w:cs="Times New Roman"/>
                <w:bCs/>
              </w:rPr>
            </w:pPr>
            <w:r w:rsidRPr="001113C1">
              <w:rPr>
                <w:rFonts w:cs="Times New Roman"/>
                <w:b/>
                <w:bCs/>
              </w:rPr>
              <w:t>2. Were the meetings well run? What worked? What did not work?</w:t>
            </w:r>
          </w:p>
          <w:p w14:paraId="571EC7AB" w14:textId="77777777" w:rsidR="005A632D" w:rsidRPr="001113C1" w:rsidRDefault="005A632D">
            <w:pPr>
              <w:rPr>
                <w:rFonts w:cs="Times New Roman"/>
                <w:bCs/>
              </w:rPr>
            </w:pPr>
          </w:p>
          <w:p w14:paraId="52DEC796" w14:textId="77777777" w:rsidR="005A632D" w:rsidRPr="001113C1" w:rsidRDefault="005A632D">
            <w:pPr>
              <w:rPr>
                <w:rFonts w:cs="Times New Roman"/>
                <w:bCs/>
              </w:rPr>
            </w:pPr>
          </w:p>
          <w:p w14:paraId="479B9584" w14:textId="77777777" w:rsidR="005A632D" w:rsidRPr="001113C1" w:rsidRDefault="005A632D">
            <w:pPr>
              <w:rPr>
                <w:rFonts w:cs="Times New Roman"/>
                <w:bCs/>
              </w:rPr>
            </w:pPr>
          </w:p>
          <w:p w14:paraId="36C3C27E" w14:textId="77777777" w:rsidR="005A632D" w:rsidRPr="001113C1" w:rsidRDefault="005A632D">
            <w:pPr>
              <w:rPr>
                <w:rFonts w:cs="Times New Roman"/>
                <w:bCs/>
              </w:rPr>
            </w:pPr>
          </w:p>
          <w:p w14:paraId="0F0937F0" w14:textId="77777777" w:rsidR="005A632D" w:rsidRPr="001113C1" w:rsidRDefault="005A632D">
            <w:pPr>
              <w:rPr>
                <w:rFonts w:cs="Times New Roman"/>
                <w:bCs/>
              </w:rPr>
            </w:pPr>
          </w:p>
          <w:p w14:paraId="6FB3B5B2" w14:textId="77777777" w:rsidR="005A632D" w:rsidRPr="001113C1" w:rsidRDefault="005A632D">
            <w:pPr>
              <w:rPr>
                <w:rFonts w:cs="Times New Roman"/>
                <w:bCs/>
              </w:rPr>
            </w:pPr>
          </w:p>
          <w:p w14:paraId="5C4E60C1" w14:textId="77777777" w:rsidR="005A632D" w:rsidRPr="001113C1" w:rsidRDefault="005A632D">
            <w:pPr>
              <w:rPr>
                <w:rFonts w:cs="Times New Roman"/>
                <w:bCs/>
              </w:rPr>
            </w:pPr>
          </w:p>
          <w:p w14:paraId="45E2A5F4" w14:textId="77777777" w:rsidR="005A632D" w:rsidRPr="001113C1" w:rsidRDefault="005A632D">
            <w:pPr>
              <w:rPr>
                <w:rFonts w:cs="Times New Roman"/>
                <w:bCs/>
              </w:rPr>
            </w:pPr>
          </w:p>
          <w:p w14:paraId="1E59FD74" w14:textId="77777777" w:rsidR="005A632D" w:rsidRPr="001113C1" w:rsidRDefault="005A632D">
            <w:pPr>
              <w:rPr>
                <w:rFonts w:cs="Times New Roman"/>
                <w:bCs/>
              </w:rPr>
            </w:pPr>
          </w:p>
        </w:tc>
      </w:tr>
      <w:tr w:rsidR="00C80D79" w:rsidRPr="004747E1" w14:paraId="4870A640" w14:textId="77777777" w:rsidTr="001113C1">
        <w:tc>
          <w:tcPr>
            <w:tcW w:w="5000" w:type="pct"/>
          </w:tcPr>
          <w:p w14:paraId="41E6C7F8" w14:textId="77777777" w:rsidR="005A632D" w:rsidRPr="001113C1" w:rsidRDefault="004A3A82">
            <w:pPr>
              <w:rPr>
                <w:rFonts w:cs="Times New Roman"/>
                <w:b/>
                <w:bCs/>
              </w:rPr>
            </w:pPr>
            <w:r w:rsidRPr="001113C1">
              <w:rPr>
                <w:rFonts w:cs="Times New Roman"/>
                <w:b/>
                <w:bCs/>
              </w:rPr>
              <w:lastRenderedPageBreak/>
              <w:t>3. What were the meetings’ objectives, and did you meet them? If not, why not?</w:t>
            </w:r>
          </w:p>
          <w:p w14:paraId="4D925D05" w14:textId="77777777" w:rsidR="005A632D" w:rsidRPr="001113C1" w:rsidRDefault="005A632D">
            <w:pPr>
              <w:rPr>
                <w:rFonts w:cs="Times New Roman"/>
                <w:bCs/>
              </w:rPr>
            </w:pPr>
          </w:p>
          <w:p w14:paraId="03076030" w14:textId="77777777" w:rsidR="005A632D" w:rsidRPr="001113C1" w:rsidRDefault="005A632D">
            <w:pPr>
              <w:rPr>
                <w:rFonts w:cs="Times New Roman"/>
                <w:bCs/>
              </w:rPr>
            </w:pPr>
          </w:p>
          <w:p w14:paraId="4D01BCF8" w14:textId="77777777" w:rsidR="005A632D" w:rsidRPr="001113C1" w:rsidRDefault="005A632D">
            <w:pPr>
              <w:rPr>
                <w:rFonts w:cs="Times New Roman"/>
                <w:bCs/>
              </w:rPr>
            </w:pPr>
          </w:p>
          <w:p w14:paraId="56BB6464" w14:textId="77777777" w:rsidR="005A632D" w:rsidRPr="001113C1" w:rsidRDefault="005A632D">
            <w:pPr>
              <w:rPr>
                <w:rFonts w:cs="Times New Roman"/>
                <w:bCs/>
              </w:rPr>
            </w:pPr>
          </w:p>
          <w:p w14:paraId="6E072931" w14:textId="77777777" w:rsidR="005A632D" w:rsidRPr="001113C1" w:rsidRDefault="005A632D">
            <w:pPr>
              <w:rPr>
                <w:rFonts w:cs="Times New Roman"/>
                <w:bCs/>
              </w:rPr>
            </w:pPr>
          </w:p>
          <w:p w14:paraId="23C426FA" w14:textId="77777777" w:rsidR="005A632D" w:rsidRPr="001113C1" w:rsidRDefault="005A632D">
            <w:pPr>
              <w:rPr>
                <w:rFonts w:cs="Times New Roman"/>
                <w:bCs/>
              </w:rPr>
            </w:pPr>
          </w:p>
          <w:p w14:paraId="37180722" w14:textId="77777777" w:rsidR="005A632D" w:rsidRPr="001113C1" w:rsidRDefault="005A632D">
            <w:pPr>
              <w:rPr>
                <w:rFonts w:cs="Times New Roman"/>
                <w:bCs/>
              </w:rPr>
            </w:pPr>
          </w:p>
          <w:p w14:paraId="2FD673AD" w14:textId="77777777" w:rsidR="005A632D" w:rsidRPr="001113C1" w:rsidRDefault="005A632D">
            <w:pPr>
              <w:rPr>
                <w:rFonts w:cs="Times New Roman"/>
                <w:bCs/>
              </w:rPr>
            </w:pPr>
          </w:p>
          <w:p w14:paraId="512082E5" w14:textId="77777777" w:rsidR="005A632D" w:rsidRPr="001113C1" w:rsidRDefault="005A632D">
            <w:pPr>
              <w:rPr>
                <w:rFonts w:cs="Times New Roman"/>
                <w:bCs/>
              </w:rPr>
            </w:pPr>
          </w:p>
          <w:p w14:paraId="674A7D3B" w14:textId="77777777" w:rsidR="005A632D" w:rsidRPr="001113C1" w:rsidRDefault="005A632D">
            <w:pPr>
              <w:rPr>
                <w:rFonts w:cs="Times New Roman"/>
                <w:bCs/>
              </w:rPr>
            </w:pPr>
          </w:p>
          <w:p w14:paraId="2FB32BCF" w14:textId="77777777" w:rsidR="005A632D" w:rsidRPr="001113C1" w:rsidRDefault="005A632D">
            <w:pPr>
              <w:rPr>
                <w:rFonts w:cs="Times New Roman"/>
                <w:bCs/>
              </w:rPr>
            </w:pPr>
          </w:p>
          <w:p w14:paraId="07A462D8" w14:textId="77777777" w:rsidR="005A632D" w:rsidRPr="001113C1" w:rsidRDefault="005A632D">
            <w:pPr>
              <w:rPr>
                <w:rFonts w:cs="Times New Roman"/>
                <w:bCs/>
              </w:rPr>
            </w:pPr>
          </w:p>
        </w:tc>
      </w:tr>
    </w:tbl>
    <w:p w14:paraId="5C83D7EA" w14:textId="77777777" w:rsidR="005A632D" w:rsidRPr="001113C1" w:rsidRDefault="004A3A82" w:rsidP="007D164B">
      <w:pPr>
        <w:pStyle w:val="Heading1"/>
        <w:rPr>
          <w:lang w:val="en-GB"/>
        </w:rPr>
      </w:pPr>
      <w:r w:rsidRPr="001113C1">
        <w:rPr>
          <w:lang w:val="en-GB"/>
        </w:rPr>
        <w:t>Chapter 7: Hills and storyboarding</w:t>
      </w:r>
    </w:p>
    <w:p w14:paraId="48FF1D39" w14:textId="3F6C7CD7" w:rsidR="005A632D" w:rsidRPr="001113C1" w:rsidRDefault="004A3A82">
      <w:pPr>
        <w:rPr>
          <w:lang w:val="en-GB"/>
        </w:rPr>
      </w:pPr>
      <w:r w:rsidRPr="001113C1">
        <w:rPr>
          <w:lang w:val="en-GB"/>
        </w:rPr>
        <w:t xml:space="preserve">Reflecting on the activities </w:t>
      </w:r>
      <w:r w:rsidRPr="001113C1">
        <w:rPr>
          <w:i/>
          <w:lang w:val="en-GB"/>
        </w:rPr>
        <w:t xml:space="preserve">Design Thinking Hills </w:t>
      </w:r>
      <w:r w:rsidRPr="001113C1">
        <w:rPr>
          <w:lang w:val="en-GB"/>
        </w:rPr>
        <w:t xml:space="preserve">and </w:t>
      </w:r>
      <w:r w:rsidRPr="001113C1">
        <w:rPr>
          <w:i/>
          <w:lang w:val="en-GB"/>
        </w:rPr>
        <w:t>Storyboards</w:t>
      </w:r>
      <w:r w:rsidRPr="001113C1">
        <w:rPr>
          <w:lang w:val="en-GB"/>
        </w:rPr>
        <w:t xml:space="preserve"> consider the following questions. Make a note of your answers below or in the space provided in the book. Typically, 1</w:t>
      </w:r>
      <w:r w:rsidR="00362817">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276F78C0" w14:textId="77777777" w:rsidTr="001113C1">
        <w:tc>
          <w:tcPr>
            <w:tcW w:w="5000" w:type="pct"/>
          </w:tcPr>
          <w:p w14:paraId="0296A02E" w14:textId="77777777" w:rsidR="00D03D68" w:rsidRPr="001113C1" w:rsidRDefault="004A3A82" w:rsidP="001113C1">
            <w:pPr>
              <w:ind w:left="360" w:hanging="360"/>
              <w:rPr>
                <w:rFonts w:cs="Times New Roman"/>
                <w:bCs/>
              </w:rPr>
            </w:pPr>
            <w:r w:rsidRPr="001113C1">
              <w:rPr>
                <w:rFonts w:cs="Times New Roman"/>
                <w:b/>
                <w:bCs/>
              </w:rPr>
              <w:t>1. What was your experience of deciding on your ‘Hill(s)’? What would you do differently next time?</w:t>
            </w:r>
          </w:p>
          <w:p w14:paraId="678BBEEE" w14:textId="77777777" w:rsidR="00C80D79" w:rsidRPr="001113C1" w:rsidRDefault="00C80D79" w:rsidP="005A632D">
            <w:pPr>
              <w:rPr>
                <w:rFonts w:cs="Times New Roman"/>
                <w:bCs/>
              </w:rPr>
            </w:pPr>
          </w:p>
          <w:p w14:paraId="77288F78" w14:textId="77777777" w:rsidR="00C80D79" w:rsidRPr="001113C1" w:rsidRDefault="00C80D79" w:rsidP="005A632D">
            <w:pPr>
              <w:rPr>
                <w:rFonts w:cs="Times New Roman"/>
                <w:bCs/>
              </w:rPr>
            </w:pPr>
          </w:p>
          <w:p w14:paraId="6A14EBB9" w14:textId="77777777" w:rsidR="00C80D79" w:rsidRPr="001113C1" w:rsidRDefault="00C80D79" w:rsidP="005A632D">
            <w:pPr>
              <w:rPr>
                <w:rFonts w:cs="Times New Roman"/>
                <w:bCs/>
              </w:rPr>
            </w:pPr>
          </w:p>
          <w:p w14:paraId="3FA3FF3C" w14:textId="77777777" w:rsidR="00C80D79" w:rsidRPr="001113C1" w:rsidRDefault="00C80D79" w:rsidP="005A632D">
            <w:pPr>
              <w:rPr>
                <w:rFonts w:cs="Times New Roman"/>
                <w:bCs/>
              </w:rPr>
            </w:pPr>
          </w:p>
          <w:p w14:paraId="11837146" w14:textId="77777777" w:rsidR="00C80D79" w:rsidRPr="001113C1" w:rsidRDefault="00C80D79" w:rsidP="005A632D">
            <w:pPr>
              <w:rPr>
                <w:rFonts w:cs="Times New Roman"/>
                <w:bCs/>
              </w:rPr>
            </w:pPr>
          </w:p>
          <w:p w14:paraId="7A9D410D" w14:textId="77777777" w:rsidR="00C80D79" w:rsidRPr="001113C1" w:rsidRDefault="00C80D79" w:rsidP="005A632D">
            <w:pPr>
              <w:rPr>
                <w:rFonts w:cs="Times New Roman"/>
                <w:bCs/>
              </w:rPr>
            </w:pPr>
          </w:p>
          <w:p w14:paraId="7DD57985" w14:textId="77777777" w:rsidR="00C80D79" w:rsidRPr="001113C1" w:rsidRDefault="00C80D79" w:rsidP="005A632D">
            <w:pPr>
              <w:rPr>
                <w:rFonts w:cs="Times New Roman"/>
                <w:bCs/>
              </w:rPr>
            </w:pPr>
          </w:p>
          <w:p w14:paraId="01A3CF71" w14:textId="77777777" w:rsidR="00C80D79" w:rsidRPr="001113C1" w:rsidRDefault="00C80D79" w:rsidP="005A632D">
            <w:pPr>
              <w:rPr>
                <w:rFonts w:cs="Times New Roman"/>
                <w:bCs/>
              </w:rPr>
            </w:pPr>
          </w:p>
          <w:p w14:paraId="0459D9BA" w14:textId="77777777" w:rsidR="00C80D79" w:rsidRPr="001113C1" w:rsidRDefault="00C80D79" w:rsidP="005A632D">
            <w:pPr>
              <w:rPr>
                <w:rFonts w:cs="Times New Roman"/>
                <w:bCs/>
              </w:rPr>
            </w:pPr>
          </w:p>
          <w:p w14:paraId="0602667A" w14:textId="77777777" w:rsidR="00C80D79" w:rsidRPr="001113C1" w:rsidRDefault="00C80D79" w:rsidP="005A632D">
            <w:pPr>
              <w:rPr>
                <w:rFonts w:cs="Times New Roman"/>
                <w:bCs/>
              </w:rPr>
            </w:pPr>
          </w:p>
          <w:p w14:paraId="2522143F" w14:textId="77777777" w:rsidR="00C80D79" w:rsidRPr="001113C1" w:rsidRDefault="00C80D79" w:rsidP="005A632D">
            <w:pPr>
              <w:rPr>
                <w:rFonts w:cs="Times New Roman"/>
                <w:bCs/>
              </w:rPr>
            </w:pPr>
          </w:p>
        </w:tc>
      </w:tr>
      <w:tr w:rsidR="00C80D79" w:rsidRPr="004747E1" w14:paraId="431E1060" w14:textId="77777777" w:rsidTr="001113C1">
        <w:tc>
          <w:tcPr>
            <w:tcW w:w="5000" w:type="pct"/>
          </w:tcPr>
          <w:p w14:paraId="6E83E9D9" w14:textId="77777777" w:rsidR="00D03D68" w:rsidRPr="001113C1" w:rsidRDefault="004A3A82" w:rsidP="001113C1">
            <w:pPr>
              <w:ind w:left="360" w:hanging="360"/>
              <w:rPr>
                <w:rFonts w:cs="Times New Roman"/>
                <w:bCs/>
              </w:rPr>
            </w:pPr>
            <w:r w:rsidRPr="001113C1">
              <w:rPr>
                <w:rFonts w:cs="Times New Roman"/>
                <w:b/>
                <w:bCs/>
              </w:rPr>
              <w:lastRenderedPageBreak/>
              <w:t>2. Do you think your Storyboard tells an engaging and memorable story which brings out the value of your idea?</w:t>
            </w:r>
          </w:p>
          <w:p w14:paraId="55AF1773" w14:textId="77777777" w:rsidR="00C80D79" w:rsidRPr="001113C1" w:rsidRDefault="00C80D79" w:rsidP="005A632D">
            <w:pPr>
              <w:rPr>
                <w:rFonts w:cs="Times New Roman"/>
                <w:bCs/>
              </w:rPr>
            </w:pPr>
          </w:p>
          <w:p w14:paraId="39238D17" w14:textId="77777777" w:rsidR="00C80D79" w:rsidRPr="001113C1" w:rsidRDefault="00C80D79" w:rsidP="005A632D">
            <w:pPr>
              <w:rPr>
                <w:rFonts w:cs="Times New Roman"/>
                <w:bCs/>
              </w:rPr>
            </w:pPr>
          </w:p>
          <w:p w14:paraId="23E87DEE" w14:textId="77777777" w:rsidR="00C80D79" w:rsidRPr="001113C1" w:rsidRDefault="00C80D79" w:rsidP="005A632D">
            <w:pPr>
              <w:rPr>
                <w:rFonts w:cs="Times New Roman"/>
                <w:bCs/>
              </w:rPr>
            </w:pPr>
          </w:p>
          <w:p w14:paraId="2933CD62" w14:textId="77777777" w:rsidR="00C80D79" w:rsidRPr="001113C1" w:rsidRDefault="00C80D79" w:rsidP="005A632D">
            <w:pPr>
              <w:rPr>
                <w:rFonts w:cs="Times New Roman"/>
                <w:bCs/>
              </w:rPr>
            </w:pPr>
          </w:p>
          <w:p w14:paraId="435AEBBD" w14:textId="77777777" w:rsidR="00C80D79" w:rsidRPr="001113C1" w:rsidRDefault="00C80D79" w:rsidP="005A632D">
            <w:pPr>
              <w:rPr>
                <w:rFonts w:cs="Times New Roman"/>
                <w:bCs/>
              </w:rPr>
            </w:pPr>
          </w:p>
          <w:p w14:paraId="121281E9" w14:textId="77777777" w:rsidR="00C80D79" w:rsidRPr="001113C1" w:rsidRDefault="00C80D79" w:rsidP="005A632D">
            <w:pPr>
              <w:rPr>
                <w:rFonts w:cs="Times New Roman"/>
                <w:bCs/>
              </w:rPr>
            </w:pPr>
          </w:p>
          <w:p w14:paraId="6B0E8FB9" w14:textId="77777777" w:rsidR="00C80D79" w:rsidRPr="001113C1" w:rsidRDefault="00C80D79" w:rsidP="005A632D">
            <w:pPr>
              <w:rPr>
                <w:rFonts w:cs="Times New Roman"/>
                <w:bCs/>
              </w:rPr>
            </w:pPr>
          </w:p>
          <w:p w14:paraId="28ACA25F" w14:textId="77777777" w:rsidR="00C80D79" w:rsidRPr="001113C1" w:rsidRDefault="00C80D79" w:rsidP="005A632D">
            <w:pPr>
              <w:rPr>
                <w:rFonts w:cs="Times New Roman"/>
                <w:bCs/>
              </w:rPr>
            </w:pPr>
          </w:p>
          <w:p w14:paraId="01DDDB3A" w14:textId="77777777" w:rsidR="00C80D79" w:rsidRPr="001113C1" w:rsidRDefault="00C80D79" w:rsidP="005A632D">
            <w:pPr>
              <w:rPr>
                <w:rFonts w:cs="Times New Roman"/>
                <w:bCs/>
              </w:rPr>
            </w:pPr>
          </w:p>
          <w:p w14:paraId="372FE2D7" w14:textId="77777777" w:rsidR="00C80D79" w:rsidRPr="001113C1" w:rsidRDefault="00C80D79" w:rsidP="005A632D">
            <w:pPr>
              <w:rPr>
                <w:rFonts w:cs="Times New Roman"/>
                <w:bCs/>
              </w:rPr>
            </w:pPr>
          </w:p>
        </w:tc>
      </w:tr>
      <w:tr w:rsidR="00C80D79" w:rsidRPr="004747E1" w14:paraId="5158E385" w14:textId="77777777" w:rsidTr="001113C1">
        <w:tc>
          <w:tcPr>
            <w:tcW w:w="5000" w:type="pct"/>
          </w:tcPr>
          <w:p w14:paraId="50BEF86A" w14:textId="77777777" w:rsidR="00C80D79" w:rsidRPr="001113C1" w:rsidRDefault="004A3A82" w:rsidP="005A632D">
            <w:pPr>
              <w:rPr>
                <w:rFonts w:cs="Times New Roman"/>
                <w:bCs/>
              </w:rPr>
            </w:pPr>
            <w:r w:rsidRPr="001113C1">
              <w:rPr>
                <w:rFonts w:cs="Times New Roman"/>
                <w:b/>
                <w:bCs/>
              </w:rPr>
              <w:t>3. How do you think the Storyboard could be improved?</w:t>
            </w:r>
          </w:p>
          <w:p w14:paraId="494CD924" w14:textId="77777777" w:rsidR="00C80D79" w:rsidRPr="001113C1" w:rsidRDefault="00C80D79" w:rsidP="005A632D">
            <w:pPr>
              <w:rPr>
                <w:rFonts w:cs="Times New Roman"/>
                <w:bCs/>
              </w:rPr>
            </w:pPr>
          </w:p>
          <w:p w14:paraId="243323BB" w14:textId="77777777" w:rsidR="00C80D79" w:rsidRPr="001113C1" w:rsidRDefault="00C80D79" w:rsidP="005A632D">
            <w:pPr>
              <w:rPr>
                <w:rFonts w:cs="Times New Roman"/>
                <w:bCs/>
              </w:rPr>
            </w:pPr>
          </w:p>
          <w:p w14:paraId="58EE74C1" w14:textId="77777777" w:rsidR="00C80D79" w:rsidRPr="001113C1" w:rsidRDefault="00C80D79" w:rsidP="005A632D">
            <w:pPr>
              <w:rPr>
                <w:rFonts w:cs="Times New Roman"/>
                <w:bCs/>
              </w:rPr>
            </w:pPr>
          </w:p>
          <w:p w14:paraId="4F01F651" w14:textId="77777777" w:rsidR="00C80D79" w:rsidRPr="001113C1" w:rsidRDefault="00C80D79" w:rsidP="005A632D">
            <w:pPr>
              <w:rPr>
                <w:rFonts w:cs="Times New Roman"/>
                <w:bCs/>
              </w:rPr>
            </w:pPr>
          </w:p>
          <w:p w14:paraId="195351FA" w14:textId="77777777" w:rsidR="00C80D79" w:rsidRPr="001113C1" w:rsidRDefault="00C80D79" w:rsidP="005A632D">
            <w:pPr>
              <w:rPr>
                <w:rFonts w:cs="Times New Roman"/>
                <w:bCs/>
              </w:rPr>
            </w:pPr>
          </w:p>
          <w:p w14:paraId="2C7CA16A" w14:textId="77777777" w:rsidR="00C80D79" w:rsidRPr="001113C1" w:rsidRDefault="00C80D79" w:rsidP="005A632D">
            <w:pPr>
              <w:rPr>
                <w:rFonts w:cs="Times New Roman"/>
                <w:bCs/>
              </w:rPr>
            </w:pPr>
          </w:p>
          <w:p w14:paraId="44491ED3" w14:textId="77777777" w:rsidR="00C80D79" w:rsidRPr="001113C1" w:rsidRDefault="00C80D79" w:rsidP="005A632D">
            <w:pPr>
              <w:rPr>
                <w:rFonts w:cs="Times New Roman"/>
                <w:bCs/>
              </w:rPr>
            </w:pPr>
          </w:p>
          <w:p w14:paraId="44304AC9" w14:textId="77777777" w:rsidR="00C80D79" w:rsidRPr="001113C1" w:rsidRDefault="00C80D79" w:rsidP="005A632D">
            <w:pPr>
              <w:rPr>
                <w:rFonts w:cs="Times New Roman"/>
                <w:bCs/>
              </w:rPr>
            </w:pPr>
          </w:p>
          <w:p w14:paraId="0BB1DB76" w14:textId="77777777" w:rsidR="00C80D79" w:rsidRPr="001113C1" w:rsidRDefault="00C80D79" w:rsidP="005A632D">
            <w:pPr>
              <w:rPr>
                <w:rFonts w:cs="Times New Roman"/>
                <w:bCs/>
              </w:rPr>
            </w:pPr>
          </w:p>
          <w:p w14:paraId="413CFA8F" w14:textId="77777777" w:rsidR="00C80D79" w:rsidRPr="001113C1" w:rsidRDefault="00C80D79" w:rsidP="005A632D">
            <w:pPr>
              <w:rPr>
                <w:rFonts w:cs="Times New Roman"/>
                <w:bCs/>
              </w:rPr>
            </w:pPr>
          </w:p>
          <w:p w14:paraId="5B651EBB" w14:textId="77777777" w:rsidR="00C80D79" w:rsidRPr="001113C1" w:rsidRDefault="00C80D79" w:rsidP="005A632D">
            <w:pPr>
              <w:rPr>
                <w:rFonts w:cs="Times New Roman"/>
                <w:bCs/>
              </w:rPr>
            </w:pPr>
          </w:p>
        </w:tc>
      </w:tr>
    </w:tbl>
    <w:p w14:paraId="2EF628F8" w14:textId="77777777" w:rsidR="00C80D79" w:rsidRPr="001113C1" w:rsidRDefault="004A3A82" w:rsidP="007D164B">
      <w:pPr>
        <w:pStyle w:val="Heading1"/>
        <w:rPr>
          <w:lang w:val="en-GB"/>
        </w:rPr>
      </w:pPr>
      <w:r w:rsidRPr="001113C1">
        <w:rPr>
          <w:lang w:val="en-GB"/>
        </w:rPr>
        <w:lastRenderedPageBreak/>
        <w:t>Chapter 8: Commercial awareness</w:t>
      </w:r>
    </w:p>
    <w:p w14:paraId="348E6CD7" w14:textId="10DE54F6" w:rsidR="00C80D79" w:rsidRPr="001113C1" w:rsidRDefault="004A3A82">
      <w:pPr>
        <w:rPr>
          <w:lang w:val="en-GB"/>
        </w:rPr>
      </w:pPr>
      <w:r w:rsidRPr="001113C1">
        <w:rPr>
          <w:lang w:val="en-GB"/>
        </w:rPr>
        <w:t>Reflecting on your own commercial awareness consider the following questions. Make a note of your answers below or in the space provided in the book. Typically, 1</w:t>
      </w:r>
      <w:r w:rsidR="00793BD6">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6D13FC2F" w14:textId="77777777" w:rsidTr="001113C1">
        <w:tc>
          <w:tcPr>
            <w:tcW w:w="5000" w:type="pct"/>
          </w:tcPr>
          <w:p w14:paraId="6B8FAB1E" w14:textId="77777777" w:rsidR="00C80D79" w:rsidRPr="004747E1" w:rsidRDefault="004A3A82">
            <w:r w:rsidRPr="001113C1">
              <w:rPr>
                <w:b/>
              </w:rPr>
              <w:t>1. What commercial awareness have you gained from experience so far in your life?</w:t>
            </w:r>
          </w:p>
          <w:p w14:paraId="01A493B1" w14:textId="77777777" w:rsidR="00C80D79" w:rsidRPr="00A16C53" w:rsidRDefault="00C80D79"/>
          <w:p w14:paraId="21C28F18" w14:textId="77777777" w:rsidR="00C80D79" w:rsidRPr="007504DA" w:rsidRDefault="00C80D79"/>
          <w:p w14:paraId="3FF8627D" w14:textId="77777777" w:rsidR="00C80D79" w:rsidRPr="002A0F10" w:rsidRDefault="00C80D79"/>
          <w:p w14:paraId="36E7216D" w14:textId="77777777" w:rsidR="00C80D79" w:rsidRPr="004747E1" w:rsidRDefault="00C80D79"/>
          <w:p w14:paraId="5BFA23D2" w14:textId="77777777" w:rsidR="00C80D79" w:rsidRPr="004747E1" w:rsidRDefault="00C80D79"/>
          <w:p w14:paraId="263D053C" w14:textId="77777777" w:rsidR="00C80D79" w:rsidRPr="004747E1" w:rsidRDefault="00C80D79"/>
          <w:p w14:paraId="0DFE8F63" w14:textId="65A91000" w:rsidR="00C80D79" w:rsidRDefault="00C80D79"/>
          <w:p w14:paraId="21D7BCF3" w14:textId="77777777" w:rsidR="00905434" w:rsidRPr="004747E1" w:rsidRDefault="00905434"/>
          <w:p w14:paraId="79CF9277" w14:textId="77777777" w:rsidR="00C80D79" w:rsidRPr="004747E1" w:rsidRDefault="00C80D79"/>
          <w:p w14:paraId="2B32E6B4" w14:textId="77777777" w:rsidR="00C80D79" w:rsidRPr="004747E1" w:rsidRDefault="00C80D79"/>
          <w:p w14:paraId="5AC94A73" w14:textId="77777777" w:rsidR="00C80D79" w:rsidRPr="004747E1" w:rsidRDefault="00C80D79"/>
          <w:p w14:paraId="773A0D6B" w14:textId="77777777" w:rsidR="00C80D79" w:rsidRPr="004747E1" w:rsidRDefault="00C80D79"/>
          <w:p w14:paraId="0921B471" w14:textId="77777777" w:rsidR="00C80D79" w:rsidRPr="004747E1" w:rsidRDefault="00C80D79"/>
        </w:tc>
      </w:tr>
      <w:tr w:rsidR="00C80D79" w:rsidRPr="004747E1" w14:paraId="7DC8085B" w14:textId="77777777" w:rsidTr="001113C1">
        <w:tc>
          <w:tcPr>
            <w:tcW w:w="5000" w:type="pct"/>
          </w:tcPr>
          <w:p w14:paraId="532342F5" w14:textId="77777777" w:rsidR="00D03D68" w:rsidRDefault="004A3A82" w:rsidP="001113C1">
            <w:pPr>
              <w:ind w:left="360" w:hanging="360"/>
              <w:rPr>
                <w:rFonts w:eastAsia="Times New Roman" w:cs="Times New Roman"/>
                <w:lang w:val="en-US"/>
              </w:rPr>
            </w:pPr>
            <w:r w:rsidRPr="001113C1">
              <w:rPr>
                <w:b/>
              </w:rPr>
              <w:t xml:space="preserve">2. What </w:t>
            </w:r>
            <w:r w:rsidR="00C80D79" w:rsidRPr="004747E1">
              <w:rPr>
                <w:b/>
                <w:bCs/>
              </w:rPr>
              <w:t>activities</w:t>
            </w:r>
            <w:r w:rsidRPr="001113C1">
              <w:rPr>
                <w:b/>
              </w:rPr>
              <w:t xml:space="preserve"> can you undertake to gain further commercial awareness and experience?</w:t>
            </w:r>
          </w:p>
          <w:p w14:paraId="0ACC9842" w14:textId="77777777" w:rsidR="00C80D79" w:rsidRPr="00A16C53" w:rsidRDefault="00C80D79"/>
          <w:p w14:paraId="65F9DAFD" w14:textId="77777777" w:rsidR="00C80D79" w:rsidRPr="007504DA" w:rsidRDefault="00C80D79"/>
          <w:p w14:paraId="3D5312E6" w14:textId="77777777" w:rsidR="00C80D79" w:rsidRPr="002A0F10" w:rsidRDefault="00C80D79"/>
          <w:p w14:paraId="3708C61D" w14:textId="6C786DCC" w:rsidR="00C80D79" w:rsidRDefault="00C80D79"/>
          <w:p w14:paraId="63191BCD" w14:textId="77777777" w:rsidR="00905434" w:rsidRPr="004747E1" w:rsidRDefault="00905434"/>
          <w:p w14:paraId="66A52817" w14:textId="77777777" w:rsidR="00C80D79" w:rsidRPr="004747E1" w:rsidRDefault="00C80D79"/>
          <w:p w14:paraId="68FFE739" w14:textId="77777777" w:rsidR="00C80D79" w:rsidRPr="004747E1" w:rsidRDefault="00C80D79"/>
          <w:p w14:paraId="3C5672FD" w14:textId="77777777" w:rsidR="00C80D79" w:rsidRPr="004747E1" w:rsidRDefault="00C80D79"/>
          <w:p w14:paraId="5B86225C" w14:textId="77777777" w:rsidR="00C80D79" w:rsidRPr="004747E1" w:rsidRDefault="00C80D79"/>
          <w:p w14:paraId="43E10414" w14:textId="77777777" w:rsidR="00C80D79" w:rsidRPr="004747E1" w:rsidRDefault="00C80D79"/>
          <w:p w14:paraId="2A66593F" w14:textId="77777777" w:rsidR="00C80D79" w:rsidRPr="004747E1" w:rsidRDefault="00C80D79"/>
          <w:p w14:paraId="26ECCE0A" w14:textId="77777777" w:rsidR="00C80D79" w:rsidRDefault="00C80D79"/>
          <w:p w14:paraId="337A8188" w14:textId="2504097D" w:rsidR="00905434" w:rsidRPr="004747E1" w:rsidRDefault="00905434"/>
        </w:tc>
      </w:tr>
      <w:tr w:rsidR="00C80D79" w:rsidRPr="004747E1" w14:paraId="064BF77D" w14:textId="77777777" w:rsidTr="001113C1">
        <w:tc>
          <w:tcPr>
            <w:tcW w:w="5000" w:type="pct"/>
          </w:tcPr>
          <w:p w14:paraId="518768AB" w14:textId="77777777" w:rsidR="00D03D68" w:rsidRPr="001113C1" w:rsidRDefault="004A3A82" w:rsidP="001113C1">
            <w:pPr>
              <w:ind w:left="360" w:hanging="360"/>
              <w:rPr>
                <w:b/>
              </w:rPr>
            </w:pPr>
            <w:r w:rsidRPr="001113C1">
              <w:rPr>
                <w:b/>
              </w:rPr>
              <w:lastRenderedPageBreak/>
              <w:t>3. What actions can you take to better prepare your own commercial awareness before your next job applications and interviews?</w:t>
            </w:r>
          </w:p>
          <w:p w14:paraId="52C741A9" w14:textId="77777777" w:rsidR="00C80D79" w:rsidRPr="004747E1" w:rsidRDefault="00C80D79"/>
          <w:p w14:paraId="412ECC8E" w14:textId="77777777" w:rsidR="00C80D79" w:rsidRPr="00A16C53" w:rsidRDefault="00C80D79"/>
          <w:p w14:paraId="3B6A4D76" w14:textId="77777777" w:rsidR="00C80D79" w:rsidRPr="007504DA" w:rsidRDefault="00C80D79"/>
          <w:p w14:paraId="782A7497" w14:textId="77777777" w:rsidR="00C80D79" w:rsidRPr="002A0F10" w:rsidRDefault="00C80D79"/>
          <w:p w14:paraId="0FC7C510" w14:textId="77777777" w:rsidR="00C80D79" w:rsidRPr="004747E1" w:rsidRDefault="00C80D79"/>
          <w:p w14:paraId="7DDFA231" w14:textId="77777777" w:rsidR="00C80D79" w:rsidRPr="004747E1" w:rsidRDefault="00C80D79"/>
          <w:p w14:paraId="075E3887" w14:textId="77777777" w:rsidR="00C80D79" w:rsidRPr="004747E1" w:rsidRDefault="00C80D79"/>
          <w:p w14:paraId="44AB36EF" w14:textId="77777777" w:rsidR="00C80D79" w:rsidRPr="004747E1" w:rsidRDefault="00C80D79"/>
          <w:p w14:paraId="776748E3" w14:textId="77777777" w:rsidR="00C80D79" w:rsidRPr="004747E1" w:rsidRDefault="00C80D79"/>
          <w:p w14:paraId="5064130A" w14:textId="77777777" w:rsidR="00C80D79" w:rsidRPr="004747E1" w:rsidRDefault="00C80D79"/>
          <w:p w14:paraId="2A3B5A19" w14:textId="77777777" w:rsidR="00C80D79" w:rsidRPr="004747E1" w:rsidRDefault="00C80D79"/>
          <w:p w14:paraId="41FC4766" w14:textId="77777777" w:rsidR="00C80D79" w:rsidRPr="004747E1" w:rsidRDefault="00C80D79"/>
        </w:tc>
      </w:tr>
    </w:tbl>
    <w:p w14:paraId="3D6AE307" w14:textId="77777777" w:rsidR="00C80D79" w:rsidRPr="001113C1" w:rsidRDefault="004A3A82" w:rsidP="007D164B">
      <w:pPr>
        <w:pStyle w:val="Heading1"/>
        <w:rPr>
          <w:lang w:val="en-GB"/>
        </w:rPr>
      </w:pPr>
      <w:r w:rsidRPr="001113C1">
        <w:rPr>
          <w:lang w:val="en-GB"/>
        </w:rPr>
        <w:t>Chapter 8: Business case and value proposition</w:t>
      </w:r>
    </w:p>
    <w:p w14:paraId="489458E3" w14:textId="24283683" w:rsidR="00C80D79" w:rsidRDefault="004A3A82">
      <w:pPr>
        <w:rPr>
          <w:lang w:val="en-GB"/>
        </w:rPr>
      </w:pPr>
      <w:r w:rsidRPr="001113C1">
        <w:rPr>
          <w:lang w:val="en-GB"/>
        </w:rPr>
        <w:t>Reflecting on your business case and value proposition answer the following questions. Make a note of your answers below or in the space provided in the book. Typically, 1</w:t>
      </w:r>
      <w:r w:rsidR="003C687F">
        <w:rPr>
          <w:lang w:val="en-GB"/>
        </w:rPr>
        <w:t>–</w:t>
      </w:r>
      <w:r w:rsidRPr="001113C1">
        <w:rPr>
          <w:lang w:val="en-GB"/>
        </w:rPr>
        <w:t xml:space="preserve">3 short </w:t>
      </w:r>
      <w:r w:rsidRPr="001113C1">
        <w:rPr>
          <w:lang w:val="en-GB"/>
        </w:rPr>
        <w:lastRenderedPageBreak/>
        <w:t>paragraphs of text and/or sets of bullets covering key points are sufficient, but you are welcome to write more.</w:t>
      </w:r>
    </w:p>
    <w:p w14:paraId="35C01575" w14:textId="77777777" w:rsidR="00905434" w:rsidRPr="001113C1" w:rsidRDefault="00905434">
      <w:pPr>
        <w:rPr>
          <w:lang w:val="en-GB"/>
        </w:rPr>
      </w:pPr>
    </w:p>
    <w:tbl>
      <w:tblPr>
        <w:tblStyle w:val="TableGrid"/>
        <w:tblW w:w="5000" w:type="pct"/>
        <w:tblLook w:val="04A0" w:firstRow="1" w:lastRow="0" w:firstColumn="1" w:lastColumn="0" w:noHBand="0" w:noVBand="1"/>
      </w:tblPr>
      <w:tblGrid>
        <w:gridCol w:w="8990"/>
      </w:tblGrid>
      <w:tr w:rsidR="00C80D79" w:rsidRPr="004747E1" w14:paraId="2557B773" w14:textId="77777777" w:rsidTr="001113C1">
        <w:tc>
          <w:tcPr>
            <w:tcW w:w="5000" w:type="pct"/>
          </w:tcPr>
          <w:p w14:paraId="73EAD26C" w14:textId="77777777" w:rsidR="00D03D68" w:rsidRDefault="004A3A82" w:rsidP="001113C1">
            <w:pPr>
              <w:ind w:left="360" w:hanging="360"/>
              <w:rPr>
                <w:rFonts w:eastAsia="Times New Roman" w:cs="Times New Roman"/>
                <w:lang w:val="en-US"/>
              </w:rPr>
            </w:pPr>
            <w:r w:rsidRPr="001113C1">
              <w:rPr>
                <w:b/>
              </w:rPr>
              <w:t>1. What do you consider will be the most compelling aspects of your project’s business case? Why do you think this?</w:t>
            </w:r>
          </w:p>
          <w:p w14:paraId="12975F71" w14:textId="77777777" w:rsidR="00C80D79" w:rsidRPr="00A16C53" w:rsidRDefault="00C80D79"/>
          <w:p w14:paraId="54351C3C" w14:textId="77777777" w:rsidR="00C80D79" w:rsidRPr="007504DA" w:rsidRDefault="00C80D79"/>
          <w:p w14:paraId="14890DC1" w14:textId="77777777" w:rsidR="00C80D79" w:rsidRPr="002A0F10" w:rsidRDefault="00C80D79"/>
          <w:p w14:paraId="68E1646D" w14:textId="77777777" w:rsidR="00C80D79" w:rsidRPr="004747E1" w:rsidRDefault="00C80D79"/>
          <w:p w14:paraId="29D69618" w14:textId="77777777" w:rsidR="00C80D79" w:rsidRPr="004747E1" w:rsidRDefault="00C80D79"/>
          <w:p w14:paraId="2848F129" w14:textId="77777777" w:rsidR="00C80D79" w:rsidRPr="004747E1" w:rsidRDefault="00C80D79"/>
          <w:p w14:paraId="11586E97" w14:textId="77777777" w:rsidR="00C80D79" w:rsidRPr="004747E1" w:rsidRDefault="00C80D79"/>
          <w:p w14:paraId="08974F48" w14:textId="77777777" w:rsidR="00C80D79" w:rsidRPr="004747E1" w:rsidRDefault="00C80D79"/>
          <w:p w14:paraId="2FC92804" w14:textId="77777777" w:rsidR="00C80D79" w:rsidRPr="004747E1" w:rsidRDefault="00C80D79"/>
          <w:p w14:paraId="5310F765" w14:textId="77777777" w:rsidR="00C80D79" w:rsidRPr="004747E1" w:rsidRDefault="00C80D79"/>
          <w:p w14:paraId="4CEFC4A4" w14:textId="77777777" w:rsidR="00C80D79" w:rsidRPr="004747E1" w:rsidRDefault="00C80D79"/>
        </w:tc>
      </w:tr>
      <w:tr w:rsidR="00C80D79" w:rsidRPr="004747E1" w14:paraId="30E52D2A" w14:textId="77777777" w:rsidTr="001113C1">
        <w:tc>
          <w:tcPr>
            <w:tcW w:w="5000" w:type="pct"/>
          </w:tcPr>
          <w:p w14:paraId="0480E4BF" w14:textId="77777777" w:rsidR="00D03D68" w:rsidRDefault="004A3A82" w:rsidP="001113C1">
            <w:pPr>
              <w:ind w:left="360" w:hanging="360"/>
              <w:rPr>
                <w:rFonts w:eastAsia="Times New Roman" w:cs="Times New Roman"/>
                <w:lang w:val="en-US"/>
              </w:rPr>
            </w:pPr>
            <w:r w:rsidRPr="001113C1">
              <w:rPr>
                <w:b/>
              </w:rPr>
              <w:t>2. Do you think your sponsor would be likely to invest in further developing your solution? If not or if you’re not sure, what changes could be made to persuade them?</w:t>
            </w:r>
          </w:p>
          <w:p w14:paraId="5FD4164D" w14:textId="77777777" w:rsidR="00C80D79" w:rsidRPr="00A16C53" w:rsidRDefault="00C80D79"/>
          <w:p w14:paraId="66687A89" w14:textId="77777777" w:rsidR="00C80D79" w:rsidRPr="007504DA" w:rsidRDefault="00C80D79"/>
          <w:p w14:paraId="5131CF8E" w14:textId="77777777" w:rsidR="00C80D79" w:rsidRPr="002A0F10" w:rsidRDefault="00C80D79"/>
          <w:p w14:paraId="7EF4691A" w14:textId="77777777" w:rsidR="00C80D79" w:rsidRPr="004747E1" w:rsidRDefault="00C80D79"/>
          <w:p w14:paraId="01710794" w14:textId="77777777" w:rsidR="00C80D79" w:rsidRPr="004747E1" w:rsidRDefault="00C80D79"/>
          <w:p w14:paraId="683C796D" w14:textId="77777777" w:rsidR="00C80D79" w:rsidRPr="004747E1" w:rsidRDefault="00C80D79"/>
          <w:p w14:paraId="730B416F" w14:textId="77777777" w:rsidR="00C80D79" w:rsidRPr="004747E1" w:rsidRDefault="00C80D79"/>
          <w:p w14:paraId="11DA27C7" w14:textId="77777777" w:rsidR="00C80D79" w:rsidRPr="004747E1" w:rsidRDefault="00C80D79"/>
          <w:p w14:paraId="7934B8DC" w14:textId="77777777" w:rsidR="00C80D79" w:rsidRPr="004747E1" w:rsidRDefault="00C80D79"/>
          <w:p w14:paraId="76A4B945" w14:textId="77777777" w:rsidR="00C80D79" w:rsidRPr="004747E1" w:rsidRDefault="00C80D79"/>
          <w:p w14:paraId="286474E5" w14:textId="77777777" w:rsidR="00C80D79" w:rsidRPr="004747E1" w:rsidRDefault="00C80D79"/>
        </w:tc>
      </w:tr>
      <w:tr w:rsidR="00C80D79" w:rsidRPr="004747E1" w14:paraId="63EF6B72" w14:textId="77777777" w:rsidTr="001113C1">
        <w:tc>
          <w:tcPr>
            <w:tcW w:w="5000" w:type="pct"/>
          </w:tcPr>
          <w:p w14:paraId="6FDD8B93" w14:textId="77777777" w:rsidR="00D03D68" w:rsidRPr="001113C1" w:rsidRDefault="004A3A82" w:rsidP="001113C1">
            <w:pPr>
              <w:ind w:left="360" w:hanging="360"/>
              <w:rPr>
                <w:b/>
              </w:rPr>
            </w:pPr>
            <w:r w:rsidRPr="001113C1">
              <w:rPr>
                <w:b/>
              </w:rPr>
              <w:lastRenderedPageBreak/>
              <w:t>3. Do you think your value proposition will appeal to your end users? If not or if you’re not sure, what changes could be made to improve it?</w:t>
            </w:r>
          </w:p>
          <w:p w14:paraId="21406B1C" w14:textId="77777777" w:rsidR="00C80D79" w:rsidRPr="004747E1" w:rsidRDefault="00C80D79"/>
          <w:p w14:paraId="3F59C972" w14:textId="77777777" w:rsidR="00C80D79" w:rsidRPr="00A16C53" w:rsidRDefault="00C80D79"/>
          <w:p w14:paraId="7291DDB2" w14:textId="77777777" w:rsidR="00C80D79" w:rsidRPr="007504DA" w:rsidRDefault="00C80D79"/>
          <w:p w14:paraId="60F2FA36" w14:textId="77777777" w:rsidR="00C80D79" w:rsidRPr="002A0F10" w:rsidRDefault="00C80D79"/>
          <w:p w14:paraId="6475CFE4" w14:textId="77777777" w:rsidR="00C80D79" w:rsidRPr="004747E1" w:rsidRDefault="00C80D79"/>
          <w:p w14:paraId="16B55BB6" w14:textId="77777777" w:rsidR="00C80D79" w:rsidRPr="004747E1" w:rsidRDefault="00C80D79"/>
          <w:p w14:paraId="468C0E96" w14:textId="77777777" w:rsidR="00C80D79" w:rsidRPr="004747E1" w:rsidRDefault="00C80D79"/>
          <w:p w14:paraId="0618768C" w14:textId="77777777" w:rsidR="00C80D79" w:rsidRPr="004747E1" w:rsidRDefault="00C80D79"/>
          <w:p w14:paraId="73889B78" w14:textId="77777777" w:rsidR="00C80D79" w:rsidRPr="004747E1" w:rsidRDefault="00C80D79"/>
          <w:p w14:paraId="5AC136CA" w14:textId="77777777" w:rsidR="00C80D79" w:rsidRPr="004747E1" w:rsidRDefault="00C80D79"/>
          <w:p w14:paraId="415FC850" w14:textId="77777777" w:rsidR="00C80D79" w:rsidRPr="004747E1" w:rsidRDefault="00C80D79"/>
          <w:p w14:paraId="1294723E" w14:textId="77777777" w:rsidR="00C80D79" w:rsidRPr="004747E1" w:rsidRDefault="00C80D79"/>
        </w:tc>
      </w:tr>
    </w:tbl>
    <w:p w14:paraId="22D0AD01" w14:textId="77777777" w:rsidR="00C80D79" w:rsidRPr="001113C1" w:rsidRDefault="004A3A82" w:rsidP="007D164B">
      <w:pPr>
        <w:pStyle w:val="Heading1"/>
        <w:rPr>
          <w:lang w:val="en-GB"/>
        </w:rPr>
      </w:pPr>
      <w:r w:rsidRPr="001113C1">
        <w:rPr>
          <w:lang w:val="en-GB"/>
        </w:rPr>
        <w:t>Chapter 9: Analysing failure</w:t>
      </w:r>
    </w:p>
    <w:p w14:paraId="3A89C99E" w14:textId="18FC2F3B" w:rsidR="00C80D79" w:rsidRPr="001113C1" w:rsidRDefault="004A3A82">
      <w:pPr>
        <w:rPr>
          <w:lang w:val="en-GB"/>
        </w:rPr>
      </w:pPr>
      <w:r w:rsidRPr="001113C1">
        <w:rPr>
          <w:lang w:val="en-GB"/>
        </w:rPr>
        <w:t>Recall a situation where you experienced failure – at work, during your studies, at school or in another social setting. Consider the following questions. Make a note of your answers below or in the space provided in the book. Typically, 1</w:t>
      </w:r>
      <w:r w:rsidR="00F90305">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52B3E7E4" w14:textId="77777777" w:rsidTr="001113C1">
        <w:tc>
          <w:tcPr>
            <w:tcW w:w="5000" w:type="pct"/>
          </w:tcPr>
          <w:p w14:paraId="7469EF70" w14:textId="77777777" w:rsidR="00C80D79" w:rsidRPr="004747E1" w:rsidRDefault="004A3A82">
            <w:r w:rsidRPr="001113C1">
              <w:rPr>
                <w:b/>
              </w:rPr>
              <w:t>1. What happened? Why did you consider the situation was a failure?</w:t>
            </w:r>
          </w:p>
          <w:p w14:paraId="1F139167" w14:textId="77777777" w:rsidR="00C80D79" w:rsidRPr="00A16C53" w:rsidRDefault="00C80D79"/>
          <w:p w14:paraId="4CBDDDAE" w14:textId="77777777" w:rsidR="00C80D79" w:rsidRPr="007504DA" w:rsidRDefault="00C80D79"/>
          <w:p w14:paraId="2AEE3E12" w14:textId="77777777" w:rsidR="00C80D79" w:rsidRPr="002A0F10" w:rsidRDefault="00C80D79"/>
          <w:p w14:paraId="10CFF48F" w14:textId="77777777" w:rsidR="00C80D79" w:rsidRPr="004747E1" w:rsidRDefault="00C80D79"/>
          <w:p w14:paraId="14E5D863" w14:textId="77777777" w:rsidR="00C80D79" w:rsidRPr="004747E1" w:rsidRDefault="00C80D79"/>
          <w:p w14:paraId="50AAF78D" w14:textId="77777777" w:rsidR="00C80D79" w:rsidRPr="004747E1" w:rsidRDefault="00C80D79"/>
          <w:p w14:paraId="49E7AECB" w14:textId="77777777" w:rsidR="00C80D79" w:rsidRPr="004747E1" w:rsidRDefault="00C80D79"/>
          <w:p w14:paraId="58298207" w14:textId="77777777" w:rsidR="00C80D79" w:rsidRPr="004747E1" w:rsidRDefault="00C80D79"/>
          <w:p w14:paraId="4B6E300B" w14:textId="77777777" w:rsidR="00C80D79" w:rsidRPr="004747E1" w:rsidRDefault="00C80D79"/>
          <w:p w14:paraId="5D35E63E" w14:textId="77777777" w:rsidR="00C80D79" w:rsidRPr="004747E1" w:rsidRDefault="00C80D79"/>
          <w:p w14:paraId="77CEC6F7" w14:textId="77777777" w:rsidR="00C80D79" w:rsidRPr="004747E1" w:rsidRDefault="00C80D79"/>
        </w:tc>
      </w:tr>
      <w:tr w:rsidR="00C80D79" w:rsidRPr="004747E1" w14:paraId="6B966690" w14:textId="77777777" w:rsidTr="001113C1">
        <w:tc>
          <w:tcPr>
            <w:tcW w:w="5000" w:type="pct"/>
          </w:tcPr>
          <w:p w14:paraId="1233670D" w14:textId="77777777" w:rsidR="00C80D79" w:rsidRPr="004747E1" w:rsidRDefault="004A3A82">
            <w:r w:rsidRPr="001113C1">
              <w:rPr>
                <w:b/>
              </w:rPr>
              <w:lastRenderedPageBreak/>
              <w:t>2. How did you discover the problem, and how did you feel initially?</w:t>
            </w:r>
          </w:p>
          <w:p w14:paraId="59051BFD" w14:textId="77777777" w:rsidR="00C80D79" w:rsidRPr="00A16C53" w:rsidRDefault="00C80D79"/>
          <w:p w14:paraId="340F9094" w14:textId="77777777" w:rsidR="00C80D79" w:rsidRPr="007504DA" w:rsidRDefault="00C80D79"/>
          <w:p w14:paraId="542A452C" w14:textId="77777777" w:rsidR="00C80D79" w:rsidRPr="002A0F10" w:rsidRDefault="00C80D79"/>
          <w:p w14:paraId="74AC86CB" w14:textId="77777777" w:rsidR="00C80D79" w:rsidRPr="004747E1" w:rsidRDefault="00C80D79"/>
          <w:p w14:paraId="19BC0379" w14:textId="77777777" w:rsidR="00C80D79" w:rsidRPr="004747E1" w:rsidRDefault="00C80D79"/>
          <w:p w14:paraId="5CDDF7D2" w14:textId="77777777" w:rsidR="00C80D79" w:rsidRPr="004747E1" w:rsidRDefault="00C80D79"/>
          <w:p w14:paraId="4A791C57" w14:textId="77777777" w:rsidR="00C80D79" w:rsidRPr="004747E1" w:rsidRDefault="00C80D79"/>
          <w:p w14:paraId="23410269" w14:textId="77777777" w:rsidR="00C80D79" w:rsidRPr="004747E1" w:rsidRDefault="00C80D79"/>
          <w:p w14:paraId="10063098" w14:textId="77777777" w:rsidR="00C80D79" w:rsidRPr="004747E1" w:rsidRDefault="00C80D79"/>
          <w:p w14:paraId="5882DE68" w14:textId="77777777" w:rsidR="00C80D79" w:rsidRPr="004747E1" w:rsidRDefault="00C80D79"/>
          <w:p w14:paraId="2F9B158C" w14:textId="77777777" w:rsidR="00C80D79" w:rsidRPr="004747E1" w:rsidRDefault="00C80D79"/>
        </w:tc>
      </w:tr>
      <w:tr w:rsidR="00C80D79" w:rsidRPr="004747E1" w14:paraId="37D63F04" w14:textId="77777777" w:rsidTr="001113C1">
        <w:tc>
          <w:tcPr>
            <w:tcW w:w="5000" w:type="pct"/>
          </w:tcPr>
          <w:p w14:paraId="2FD98F81" w14:textId="77777777" w:rsidR="00C80D79" w:rsidRPr="001113C1" w:rsidRDefault="004A3A82">
            <w:pPr>
              <w:rPr>
                <w:b/>
              </w:rPr>
            </w:pPr>
            <w:r w:rsidRPr="001113C1">
              <w:rPr>
                <w:b/>
              </w:rPr>
              <w:t>3. What did you do next?</w:t>
            </w:r>
          </w:p>
          <w:p w14:paraId="48631723" w14:textId="77777777" w:rsidR="00C80D79" w:rsidRPr="004747E1" w:rsidRDefault="00C80D79"/>
          <w:p w14:paraId="1C7B7A4D" w14:textId="37BCBA31" w:rsidR="00C80D79" w:rsidRDefault="00C80D79"/>
          <w:p w14:paraId="5E3FB5B4" w14:textId="77777777" w:rsidR="00905434" w:rsidRPr="00A16C53" w:rsidRDefault="00905434"/>
          <w:p w14:paraId="480F949E" w14:textId="77777777" w:rsidR="00C80D79" w:rsidRPr="007504DA" w:rsidRDefault="00C80D79"/>
          <w:p w14:paraId="18C55787" w14:textId="77777777" w:rsidR="00C80D79" w:rsidRPr="002A0F10" w:rsidRDefault="00C80D79"/>
          <w:p w14:paraId="65BB9F9F" w14:textId="77777777" w:rsidR="00C80D79" w:rsidRPr="004747E1" w:rsidRDefault="00C80D79"/>
          <w:p w14:paraId="69E77ED6" w14:textId="77777777" w:rsidR="00C80D79" w:rsidRPr="004747E1" w:rsidRDefault="00C80D79"/>
          <w:p w14:paraId="70F9BD0B" w14:textId="77777777" w:rsidR="00C80D79" w:rsidRPr="004747E1" w:rsidRDefault="00C80D79"/>
        </w:tc>
      </w:tr>
      <w:tr w:rsidR="00C80D79" w:rsidRPr="004747E1" w14:paraId="7D6EB202" w14:textId="77777777" w:rsidTr="001113C1">
        <w:tc>
          <w:tcPr>
            <w:tcW w:w="5000" w:type="pct"/>
          </w:tcPr>
          <w:p w14:paraId="7037EA67" w14:textId="4D2A944E" w:rsidR="00D03D68" w:rsidRDefault="004A3A82" w:rsidP="001113C1">
            <w:pPr>
              <w:ind w:left="360" w:hanging="360"/>
              <w:rPr>
                <w:b/>
              </w:rPr>
            </w:pPr>
            <w:r w:rsidRPr="001113C1">
              <w:rPr>
                <w:b/>
              </w:rPr>
              <w:t>4. Did you analyse the failure? What lessons did you ultimately take away from the experience?</w:t>
            </w:r>
          </w:p>
          <w:p w14:paraId="75884CF9" w14:textId="77777777" w:rsidR="00905434" w:rsidRPr="001113C1" w:rsidRDefault="00905434" w:rsidP="001113C1">
            <w:pPr>
              <w:ind w:left="360" w:hanging="360"/>
              <w:rPr>
                <w:b/>
              </w:rPr>
            </w:pPr>
          </w:p>
          <w:p w14:paraId="2C285DB1" w14:textId="554C6881" w:rsidR="00C80D79" w:rsidRDefault="00C80D79"/>
          <w:p w14:paraId="6F51FF51" w14:textId="77777777" w:rsidR="00905434" w:rsidRPr="004747E1" w:rsidRDefault="00905434"/>
          <w:p w14:paraId="239F14E9" w14:textId="77777777" w:rsidR="00C80D79" w:rsidRPr="00A16C53" w:rsidRDefault="00C80D79"/>
          <w:p w14:paraId="28F1FEAB" w14:textId="77777777" w:rsidR="00C80D79" w:rsidRPr="007504DA" w:rsidRDefault="00C80D79"/>
          <w:p w14:paraId="66C3BFA9" w14:textId="77777777" w:rsidR="00C80D79" w:rsidRPr="002A0F10" w:rsidRDefault="00C80D79"/>
          <w:p w14:paraId="7E9C928E" w14:textId="77777777" w:rsidR="00C80D79" w:rsidRPr="004747E1" w:rsidRDefault="00C80D79"/>
          <w:p w14:paraId="57AF3B75" w14:textId="77777777" w:rsidR="00C80D79" w:rsidRPr="004747E1" w:rsidRDefault="00C80D79"/>
          <w:p w14:paraId="7888EAAA" w14:textId="77777777" w:rsidR="00C80D79" w:rsidRPr="004747E1" w:rsidRDefault="00C80D79"/>
          <w:p w14:paraId="379F82EE" w14:textId="77777777" w:rsidR="00C80D79" w:rsidRPr="004747E1" w:rsidRDefault="00C80D79"/>
        </w:tc>
      </w:tr>
      <w:tr w:rsidR="00C80D79" w:rsidRPr="004747E1" w14:paraId="2E78CD84" w14:textId="77777777" w:rsidTr="001113C1">
        <w:tc>
          <w:tcPr>
            <w:tcW w:w="5000" w:type="pct"/>
          </w:tcPr>
          <w:p w14:paraId="6B9DFA69" w14:textId="77777777" w:rsidR="00C80D79" w:rsidRPr="001113C1" w:rsidRDefault="004A3A82">
            <w:pPr>
              <w:rPr>
                <w:b/>
              </w:rPr>
            </w:pPr>
            <w:r w:rsidRPr="001113C1">
              <w:rPr>
                <w:b/>
              </w:rPr>
              <w:lastRenderedPageBreak/>
              <w:t>5. If you experienced such a situation again, what would you do differently?</w:t>
            </w:r>
          </w:p>
          <w:p w14:paraId="269C7998" w14:textId="77777777" w:rsidR="00C80D79" w:rsidRPr="001113C1" w:rsidRDefault="00C80D79">
            <w:pPr>
              <w:rPr>
                <w:b/>
              </w:rPr>
            </w:pPr>
          </w:p>
          <w:p w14:paraId="5BF181FA" w14:textId="77777777" w:rsidR="00C80D79" w:rsidRPr="001113C1" w:rsidRDefault="00C80D79">
            <w:pPr>
              <w:rPr>
                <w:b/>
              </w:rPr>
            </w:pPr>
          </w:p>
          <w:p w14:paraId="5B1431C7" w14:textId="77777777" w:rsidR="00C80D79" w:rsidRPr="001113C1" w:rsidRDefault="00C80D79">
            <w:pPr>
              <w:rPr>
                <w:b/>
              </w:rPr>
            </w:pPr>
          </w:p>
          <w:p w14:paraId="30C696F4" w14:textId="77777777" w:rsidR="00C80D79" w:rsidRPr="001113C1" w:rsidRDefault="00C80D79">
            <w:pPr>
              <w:rPr>
                <w:b/>
              </w:rPr>
            </w:pPr>
          </w:p>
          <w:p w14:paraId="4D99EB8D" w14:textId="77777777" w:rsidR="00C80D79" w:rsidRPr="001113C1" w:rsidRDefault="00C80D79">
            <w:pPr>
              <w:rPr>
                <w:b/>
              </w:rPr>
            </w:pPr>
          </w:p>
          <w:p w14:paraId="24EE630E" w14:textId="77777777" w:rsidR="00C80D79" w:rsidRPr="001113C1" w:rsidRDefault="00C80D79">
            <w:pPr>
              <w:rPr>
                <w:b/>
              </w:rPr>
            </w:pPr>
          </w:p>
          <w:p w14:paraId="685AD9F7" w14:textId="77777777" w:rsidR="00C80D79" w:rsidRPr="001113C1" w:rsidRDefault="00C80D79">
            <w:pPr>
              <w:rPr>
                <w:b/>
              </w:rPr>
            </w:pPr>
          </w:p>
          <w:p w14:paraId="0068B652" w14:textId="77777777" w:rsidR="00C80D79" w:rsidRPr="001113C1" w:rsidRDefault="00C80D79">
            <w:pPr>
              <w:rPr>
                <w:b/>
              </w:rPr>
            </w:pPr>
          </w:p>
          <w:p w14:paraId="4C27163F" w14:textId="77777777" w:rsidR="00C80D79" w:rsidRPr="001113C1" w:rsidRDefault="00C80D79">
            <w:pPr>
              <w:rPr>
                <w:b/>
              </w:rPr>
            </w:pPr>
          </w:p>
          <w:p w14:paraId="128D3A0B" w14:textId="77777777" w:rsidR="00C80D79" w:rsidRPr="001113C1" w:rsidRDefault="00C80D79">
            <w:pPr>
              <w:rPr>
                <w:b/>
              </w:rPr>
            </w:pPr>
          </w:p>
          <w:p w14:paraId="4EF880FA" w14:textId="77777777" w:rsidR="00C80D79" w:rsidRPr="004747E1" w:rsidRDefault="00C80D79"/>
        </w:tc>
      </w:tr>
    </w:tbl>
    <w:p w14:paraId="6846C728" w14:textId="77777777" w:rsidR="00C80D79" w:rsidRPr="001113C1" w:rsidRDefault="004A3A82" w:rsidP="007D164B">
      <w:pPr>
        <w:pStyle w:val="Heading1"/>
        <w:rPr>
          <w:lang w:val="en-GB"/>
        </w:rPr>
      </w:pPr>
      <w:r w:rsidRPr="001113C1">
        <w:rPr>
          <w:lang w:val="en-GB"/>
        </w:rPr>
        <w:t>Chapter 10: Presentation and pitching – Knowing yourself</w:t>
      </w:r>
    </w:p>
    <w:p w14:paraId="7E532E75" w14:textId="066E7490" w:rsidR="00C80D79" w:rsidRPr="001113C1" w:rsidRDefault="004A3A82">
      <w:pPr>
        <w:rPr>
          <w:lang w:val="en-GB"/>
        </w:rPr>
      </w:pPr>
      <w:r w:rsidRPr="001113C1">
        <w:rPr>
          <w:lang w:val="en-GB"/>
        </w:rPr>
        <w:t>Consider the following questions. Make a note of your answers below or in the space provided in the book. Typically, 1</w:t>
      </w:r>
      <w:r w:rsidR="00D62FA0">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50DFC689" w14:textId="77777777" w:rsidTr="001113C1">
        <w:tc>
          <w:tcPr>
            <w:tcW w:w="5000" w:type="pct"/>
          </w:tcPr>
          <w:p w14:paraId="44E04235" w14:textId="77777777" w:rsidR="00D03D68" w:rsidRDefault="004A3A82" w:rsidP="001113C1">
            <w:pPr>
              <w:ind w:left="360" w:hanging="360"/>
              <w:rPr>
                <w:rFonts w:eastAsia="Times New Roman" w:cs="Times New Roman"/>
                <w:lang w:val="en-US"/>
              </w:rPr>
            </w:pPr>
            <w:r w:rsidRPr="001113C1">
              <w:rPr>
                <w:b/>
              </w:rPr>
              <w:t>1. When it comes to presenting, what do you consider are your personal strengths and preferences?</w:t>
            </w:r>
          </w:p>
          <w:p w14:paraId="584A721F" w14:textId="1A472309" w:rsidR="00C80D79" w:rsidRPr="004747E1" w:rsidRDefault="00C80D79">
            <w:pPr>
              <w:rPr>
                <w:color w:val="000000" w:themeColor="text1"/>
              </w:rPr>
            </w:pPr>
            <w:r w:rsidRPr="002A0F10">
              <w:rPr>
                <w:color w:val="000000" w:themeColor="text1"/>
              </w:rPr>
              <w:lastRenderedPageBreak/>
              <w:t xml:space="preserve">(For example, potential strengths may include experiences gained from previous presentations, confidence when speaking to an audience </w:t>
            </w:r>
            <w:r w:rsidR="00B53D69">
              <w:rPr>
                <w:color w:val="000000" w:themeColor="text1"/>
              </w:rPr>
              <w:t>etc</w:t>
            </w:r>
            <w:r w:rsidRPr="002A0F10">
              <w:rPr>
                <w:color w:val="000000" w:themeColor="text1"/>
              </w:rPr>
              <w:t>. Preferences may include</w:t>
            </w:r>
            <w:r w:rsidRPr="004747E1">
              <w:rPr>
                <w:color w:val="000000" w:themeColor="text1"/>
              </w:rPr>
              <w:t xml:space="preserve"> small or large audiences, presenting on one’s own and/or with a team, generating interactions with the audience, use of humour </w:t>
            </w:r>
            <w:r w:rsidR="00B53D69">
              <w:rPr>
                <w:color w:val="000000" w:themeColor="text1"/>
              </w:rPr>
              <w:t>etc</w:t>
            </w:r>
            <w:r w:rsidRPr="004747E1">
              <w:rPr>
                <w:color w:val="000000" w:themeColor="text1"/>
              </w:rPr>
              <w:t>.)</w:t>
            </w:r>
          </w:p>
          <w:p w14:paraId="3B08E3A2" w14:textId="77777777" w:rsidR="00C80D79" w:rsidRPr="004747E1" w:rsidRDefault="00C80D79"/>
          <w:p w14:paraId="5F11858E" w14:textId="77777777" w:rsidR="00C80D79" w:rsidRPr="004747E1" w:rsidRDefault="00C80D79"/>
          <w:p w14:paraId="3E3D9245" w14:textId="77777777" w:rsidR="00C80D79" w:rsidRPr="004747E1" w:rsidRDefault="00C80D79"/>
          <w:p w14:paraId="5B213A4E" w14:textId="77777777" w:rsidR="00C80D79" w:rsidRPr="004747E1" w:rsidRDefault="00C80D79"/>
          <w:p w14:paraId="24C6A8FD" w14:textId="77777777" w:rsidR="00C80D79" w:rsidRPr="004747E1" w:rsidRDefault="00C80D79"/>
          <w:p w14:paraId="744DC5E7" w14:textId="77777777" w:rsidR="00C80D79" w:rsidRPr="004747E1" w:rsidRDefault="00C80D79"/>
          <w:p w14:paraId="66AE2082" w14:textId="77777777" w:rsidR="00C80D79" w:rsidRPr="004747E1" w:rsidRDefault="00C80D79"/>
          <w:p w14:paraId="41220327" w14:textId="77777777" w:rsidR="00C80D79" w:rsidRPr="004747E1" w:rsidRDefault="00C80D79"/>
        </w:tc>
      </w:tr>
      <w:tr w:rsidR="00C80D79" w:rsidRPr="004747E1" w14:paraId="17870215" w14:textId="77777777" w:rsidTr="001113C1">
        <w:tc>
          <w:tcPr>
            <w:tcW w:w="5000" w:type="pct"/>
          </w:tcPr>
          <w:p w14:paraId="585A330D" w14:textId="77777777" w:rsidR="00D03D68" w:rsidRPr="001113C1" w:rsidRDefault="004A3A82" w:rsidP="001113C1">
            <w:pPr>
              <w:ind w:left="360" w:hanging="360"/>
              <w:rPr>
                <w:b/>
              </w:rPr>
            </w:pPr>
            <w:r w:rsidRPr="001113C1">
              <w:rPr>
                <w:b/>
              </w:rPr>
              <w:lastRenderedPageBreak/>
              <w:t>2. When it comes to presenting, what do you consider are your potential areas for improvement and/or concerns?</w:t>
            </w:r>
          </w:p>
          <w:p w14:paraId="6053E3F1" w14:textId="3617C971" w:rsidR="00C80D79" w:rsidRPr="002A0F10" w:rsidRDefault="00C80D79">
            <w:pPr>
              <w:rPr>
                <w:color w:val="000000" w:themeColor="text1"/>
              </w:rPr>
            </w:pPr>
            <w:r w:rsidRPr="007504DA">
              <w:rPr>
                <w:color w:val="000000" w:themeColor="text1"/>
              </w:rPr>
              <w:t xml:space="preserve">(For example, potential areas for improvement and concerns may include limited experience gained from previous presentations, concerns over confidence, answering questions </w:t>
            </w:r>
            <w:r w:rsidR="009D4733">
              <w:rPr>
                <w:color w:val="000000" w:themeColor="text1"/>
              </w:rPr>
              <w:t>etc</w:t>
            </w:r>
            <w:r w:rsidRPr="007504DA">
              <w:rPr>
                <w:color w:val="000000" w:themeColor="text1"/>
              </w:rPr>
              <w:t>.)</w:t>
            </w:r>
          </w:p>
          <w:p w14:paraId="0D5C8459" w14:textId="08FDE818" w:rsidR="00C80D79" w:rsidRDefault="00C80D79"/>
          <w:p w14:paraId="0FBD891C" w14:textId="77777777" w:rsidR="00905434" w:rsidRPr="004747E1" w:rsidRDefault="00905434"/>
          <w:p w14:paraId="314DFE1C" w14:textId="77777777" w:rsidR="00C80D79" w:rsidRPr="004747E1" w:rsidRDefault="00C80D79"/>
          <w:p w14:paraId="181A3F5B" w14:textId="77777777" w:rsidR="00C80D79" w:rsidRPr="004747E1" w:rsidRDefault="00C80D79"/>
          <w:p w14:paraId="41FD4EF7" w14:textId="77777777" w:rsidR="00C80D79" w:rsidRPr="004747E1" w:rsidRDefault="00C80D79"/>
          <w:p w14:paraId="2DCB2975" w14:textId="77777777" w:rsidR="00C80D79" w:rsidRPr="004747E1" w:rsidRDefault="00C80D79"/>
          <w:p w14:paraId="66022B2B" w14:textId="77777777" w:rsidR="00C80D79" w:rsidRPr="004747E1" w:rsidRDefault="00C80D79"/>
          <w:p w14:paraId="7C3EFD44" w14:textId="77777777" w:rsidR="00C80D79" w:rsidRPr="004747E1" w:rsidRDefault="00C80D79"/>
        </w:tc>
      </w:tr>
      <w:tr w:rsidR="00C80D79" w:rsidRPr="004747E1" w14:paraId="58657C92" w14:textId="77777777" w:rsidTr="001113C1">
        <w:tc>
          <w:tcPr>
            <w:tcW w:w="5000" w:type="pct"/>
          </w:tcPr>
          <w:p w14:paraId="6DAB82AB" w14:textId="77777777" w:rsidR="00D03D68" w:rsidRPr="001113C1" w:rsidRDefault="004A3A82" w:rsidP="001113C1">
            <w:pPr>
              <w:ind w:left="360" w:hanging="360"/>
              <w:rPr>
                <w:b/>
              </w:rPr>
            </w:pPr>
            <w:r w:rsidRPr="001113C1">
              <w:rPr>
                <w:b/>
              </w:rPr>
              <w:lastRenderedPageBreak/>
              <w:t>3. What area(s) would you most like to be involved in when delivering your team’s pitch? Answer in order of preference, with 1 being the area you’d most like to be involved in and 10 being the one you’d least like to be involved in. (Your answers won’t mean you will, won’t, should or shouldn’t cover specific areas, but it will be useful to know when your team converges.)</w:t>
            </w:r>
          </w:p>
          <w:tbl>
            <w:tblPr>
              <w:tblStyle w:val="TableGrid"/>
              <w:tblW w:w="0" w:type="auto"/>
              <w:jc w:val="center"/>
              <w:tblLook w:val="04A0" w:firstRow="1" w:lastRow="0" w:firstColumn="1" w:lastColumn="0" w:noHBand="0" w:noVBand="1"/>
            </w:tblPr>
            <w:tblGrid>
              <w:gridCol w:w="3203"/>
              <w:gridCol w:w="2268"/>
            </w:tblGrid>
            <w:tr w:rsidR="00C80D79" w:rsidRPr="004747E1" w14:paraId="55EC2852" w14:textId="77777777" w:rsidTr="001113C1">
              <w:trPr>
                <w:jc w:val="center"/>
              </w:trPr>
              <w:tc>
                <w:tcPr>
                  <w:tcW w:w="3203" w:type="dxa"/>
                </w:tcPr>
                <w:p w14:paraId="698D960A" w14:textId="77777777" w:rsidR="00D03D68" w:rsidRDefault="004A3A82" w:rsidP="001113C1">
                  <w:pPr>
                    <w:rPr>
                      <w:rFonts w:eastAsia="Times New Roman" w:cs="Times New Roman"/>
                      <w:b/>
                    </w:rPr>
                  </w:pPr>
                  <w:r w:rsidRPr="001113C1">
                    <w:rPr>
                      <w:b/>
                      <w:lang w:val="en-US"/>
                    </w:rPr>
                    <w:t>Area</w:t>
                  </w:r>
                </w:p>
              </w:tc>
              <w:tc>
                <w:tcPr>
                  <w:tcW w:w="2268" w:type="dxa"/>
                </w:tcPr>
                <w:p w14:paraId="77C1EBC6" w14:textId="77777777" w:rsidR="00D03D68" w:rsidRPr="001113C1" w:rsidRDefault="004A3A82" w:rsidP="001113C1">
                  <w:pPr>
                    <w:rPr>
                      <w:b/>
                      <w:szCs w:val="22"/>
                    </w:rPr>
                  </w:pPr>
                  <w:r w:rsidRPr="001113C1">
                    <w:rPr>
                      <w:b/>
                      <w:lang w:val="en-US"/>
                    </w:rPr>
                    <w:t>Preference</w:t>
                  </w:r>
                </w:p>
                <w:p w14:paraId="657F0B94" w14:textId="77777777" w:rsidR="00D03D68" w:rsidRPr="001113C1" w:rsidRDefault="004A3A82" w:rsidP="001113C1">
                  <w:pPr>
                    <w:rPr>
                      <w:b/>
                      <w:szCs w:val="22"/>
                    </w:rPr>
                  </w:pPr>
                  <w:r w:rsidRPr="001113C1">
                    <w:rPr>
                      <w:b/>
                      <w:lang w:val="en-US"/>
                    </w:rPr>
                    <w:t>(1 high to 10 low)</w:t>
                  </w:r>
                </w:p>
              </w:tc>
            </w:tr>
            <w:tr w:rsidR="00C80D79" w:rsidRPr="004747E1" w14:paraId="6AD86FDF" w14:textId="77777777" w:rsidTr="001113C1">
              <w:trPr>
                <w:jc w:val="center"/>
              </w:trPr>
              <w:tc>
                <w:tcPr>
                  <w:tcW w:w="3203" w:type="dxa"/>
                </w:tcPr>
                <w:p w14:paraId="5FD3BFC8" w14:textId="77777777" w:rsidR="00D03D68" w:rsidRDefault="00C80D79" w:rsidP="001113C1">
                  <w:pPr>
                    <w:rPr>
                      <w:rFonts w:eastAsia="Times New Roman" w:cs="Times New Roman"/>
                    </w:rPr>
                  </w:pPr>
                  <w:r w:rsidRPr="004747E1">
                    <w:t>Opening the pitch</w:t>
                  </w:r>
                </w:p>
              </w:tc>
              <w:tc>
                <w:tcPr>
                  <w:tcW w:w="2268" w:type="dxa"/>
                </w:tcPr>
                <w:p w14:paraId="59714E5F" w14:textId="77777777" w:rsidR="00D03D68" w:rsidRDefault="00D03D68" w:rsidP="001113C1">
                  <w:pPr>
                    <w:rPr>
                      <w:rFonts w:eastAsia="Times New Roman" w:cs="Times New Roman"/>
                    </w:rPr>
                  </w:pPr>
                </w:p>
              </w:tc>
            </w:tr>
            <w:tr w:rsidR="00C80D79" w:rsidRPr="004747E1" w14:paraId="224142C3" w14:textId="77777777" w:rsidTr="001113C1">
              <w:trPr>
                <w:jc w:val="center"/>
              </w:trPr>
              <w:tc>
                <w:tcPr>
                  <w:tcW w:w="3203" w:type="dxa"/>
                </w:tcPr>
                <w:p w14:paraId="0C48A44B" w14:textId="77777777" w:rsidR="00D03D68" w:rsidRDefault="00C80D79" w:rsidP="001113C1">
                  <w:pPr>
                    <w:rPr>
                      <w:rFonts w:eastAsia="Times New Roman" w:cs="Times New Roman"/>
                      <w:i/>
                    </w:rPr>
                  </w:pPr>
                  <w:r w:rsidRPr="004747E1">
                    <w:t>Explaining the challenge</w:t>
                  </w:r>
                </w:p>
              </w:tc>
              <w:tc>
                <w:tcPr>
                  <w:tcW w:w="2268" w:type="dxa"/>
                </w:tcPr>
                <w:p w14:paraId="59D38279" w14:textId="77777777" w:rsidR="00D03D68" w:rsidRDefault="00D03D68" w:rsidP="001113C1">
                  <w:pPr>
                    <w:rPr>
                      <w:rFonts w:eastAsia="Times New Roman" w:cs="Times New Roman"/>
                    </w:rPr>
                  </w:pPr>
                </w:p>
              </w:tc>
            </w:tr>
            <w:tr w:rsidR="00C80D79" w:rsidRPr="004747E1" w14:paraId="1530DBAB" w14:textId="77777777" w:rsidTr="001113C1">
              <w:trPr>
                <w:jc w:val="center"/>
              </w:trPr>
              <w:tc>
                <w:tcPr>
                  <w:tcW w:w="3203" w:type="dxa"/>
                </w:tcPr>
                <w:p w14:paraId="3CAAEE69" w14:textId="77777777" w:rsidR="00D03D68" w:rsidRDefault="00C80D79" w:rsidP="001113C1">
                  <w:pPr>
                    <w:rPr>
                      <w:rFonts w:eastAsia="Times New Roman" w:cs="Times New Roman"/>
                      <w:i/>
                    </w:rPr>
                  </w:pPr>
                  <w:r w:rsidRPr="004747E1">
                    <w:t>Describing the idea</w:t>
                  </w:r>
                </w:p>
              </w:tc>
              <w:tc>
                <w:tcPr>
                  <w:tcW w:w="2268" w:type="dxa"/>
                </w:tcPr>
                <w:p w14:paraId="0488F522" w14:textId="77777777" w:rsidR="00D03D68" w:rsidRDefault="00D03D68" w:rsidP="001113C1">
                  <w:pPr>
                    <w:rPr>
                      <w:rFonts w:eastAsia="Times New Roman" w:cs="Times New Roman"/>
                    </w:rPr>
                  </w:pPr>
                </w:p>
              </w:tc>
            </w:tr>
            <w:tr w:rsidR="00C80D79" w:rsidRPr="004747E1" w14:paraId="2FE8E3E4" w14:textId="77777777" w:rsidTr="001113C1">
              <w:trPr>
                <w:jc w:val="center"/>
              </w:trPr>
              <w:tc>
                <w:tcPr>
                  <w:tcW w:w="3203" w:type="dxa"/>
                </w:tcPr>
                <w:p w14:paraId="0E67D916" w14:textId="77777777" w:rsidR="00D03D68" w:rsidRDefault="00C80D79" w:rsidP="001113C1">
                  <w:pPr>
                    <w:rPr>
                      <w:rFonts w:eastAsia="Times New Roman" w:cs="Times New Roman"/>
                      <w:i/>
                    </w:rPr>
                  </w:pPr>
                  <w:r w:rsidRPr="004747E1">
                    <w:t>Demonstrating prototypes</w:t>
                  </w:r>
                </w:p>
              </w:tc>
              <w:tc>
                <w:tcPr>
                  <w:tcW w:w="2268" w:type="dxa"/>
                </w:tcPr>
                <w:p w14:paraId="40FFC9AE" w14:textId="77777777" w:rsidR="00D03D68" w:rsidRDefault="00D03D68" w:rsidP="001113C1">
                  <w:pPr>
                    <w:rPr>
                      <w:rFonts w:eastAsia="Times New Roman" w:cs="Times New Roman"/>
                    </w:rPr>
                  </w:pPr>
                </w:p>
              </w:tc>
            </w:tr>
            <w:tr w:rsidR="00C80D79" w:rsidRPr="004747E1" w14:paraId="7033E787" w14:textId="77777777" w:rsidTr="001113C1">
              <w:trPr>
                <w:jc w:val="center"/>
              </w:trPr>
              <w:tc>
                <w:tcPr>
                  <w:tcW w:w="3203" w:type="dxa"/>
                </w:tcPr>
                <w:p w14:paraId="147B66D7" w14:textId="77777777" w:rsidR="00D03D68" w:rsidRDefault="00C80D79" w:rsidP="001113C1">
                  <w:pPr>
                    <w:rPr>
                      <w:rFonts w:eastAsia="Times New Roman" w:cs="Times New Roman"/>
                      <w:i/>
                    </w:rPr>
                  </w:pPr>
                  <w:r w:rsidRPr="004747E1">
                    <w:t>Storytelling</w:t>
                  </w:r>
                </w:p>
              </w:tc>
              <w:tc>
                <w:tcPr>
                  <w:tcW w:w="2268" w:type="dxa"/>
                </w:tcPr>
                <w:p w14:paraId="5D2504BE" w14:textId="77777777" w:rsidR="00D03D68" w:rsidRDefault="00D03D68" w:rsidP="001113C1">
                  <w:pPr>
                    <w:rPr>
                      <w:rFonts w:eastAsia="Times New Roman" w:cs="Times New Roman"/>
                    </w:rPr>
                  </w:pPr>
                </w:p>
              </w:tc>
            </w:tr>
            <w:tr w:rsidR="00C80D79" w:rsidRPr="004747E1" w14:paraId="5CB21E10" w14:textId="77777777" w:rsidTr="001113C1">
              <w:trPr>
                <w:jc w:val="center"/>
              </w:trPr>
              <w:tc>
                <w:tcPr>
                  <w:tcW w:w="3203" w:type="dxa"/>
                </w:tcPr>
                <w:p w14:paraId="12462593" w14:textId="4997BE3B" w:rsidR="00D03D68" w:rsidRDefault="00C80D79" w:rsidP="001113C1">
                  <w:pPr>
                    <w:rPr>
                      <w:rFonts w:eastAsia="Times New Roman" w:cs="Times New Roman"/>
                      <w:i/>
                    </w:rPr>
                  </w:pPr>
                  <w:r w:rsidRPr="004747E1">
                    <w:t>Role</w:t>
                  </w:r>
                  <w:r w:rsidR="00F47EA9">
                    <w:t>-</w:t>
                  </w:r>
                  <w:r w:rsidRPr="004747E1">
                    <w:t>play</w:t>
                  </w:r>
                </w:p>
              </w:tc>
              <w:tc>
                <w:tcPr>
                  <w:tcW w:w="2268" w:type="dxa"/>
                </w:tcPr>
                <w:p w14:paraId="281C31E0" w14:textId="77777777" w:rsidR="00D03D68" w:rsidRDefault="00D03D68" w:rsidP="001113C1">
                  <w:pPr>
                    <w:rPr>
                      <w:rFonts w:eastAsia="Times New Roman" w:cs="Times New Roman"/>
                    </w:rPr>
                  </w:pPr>
                </w:p>
              </w:tc>
            </w:tr>
            <w:tr w:rsidR="00C80D79" w:rsidRPr="004747E1" w14:paraId="4BDEF5E9" w14:textId="77777777" w:rsidTr="001113C1">
              <w:trPr>
                <w:jc w:val="center"/>
              </w:trPr>
              <w:tc>
                <w:tcPr>
                  <w:tcW w:w="3203" w:type="dxa"/>
                </w:tcPr>
                <w:p w14:paraId="383834CA" w14:textId="77777777" w:rsidR="00D03D68" w:rsidRDefault="00C80D79" w:rsidP="001113C1">
                  <w:pPr>
                    <w:rPr>
                      <w:rFonts w:eastAsia="Times New Roman" w:cs="Times New Roman"/>
                      <w:i/>
                    </w:rPr>
                  </w:pPr>
                  <w:r w:rsidRPr="004747E1">
                    <w:t>Articulating the business case</w:t>
                  </w:r>
                </w:p>
              </w:tc>
              <w:tc>
                <w:tcPr>
                  <w:tcW w:w="2268" w:type="dxa"/>
                </w:tcPr>
                <w:p w14:paraId="5F4DEF37" w14:textId="77777777" w:rsidR="00D03D68" w:rsidRDefault="00D03D68" w:rsidP="001113C1">
                  <w:pPr>
                    <w:rPr>
                      <w:rFonts w:eastAsia="Times New Roman" w:cs="Times New Roman"/>
                    </w:rPr>
                  </w:pPr>
                </w:p>
              </w:tc>
            </w:tr>
            <w:tr w:rsidR="00C80D79" w:rsidRPr="004747E1" w14:paraId="44303FB6" w14:textId="77777777" w:rsidTr="001113C1">
              <w:trPr>
                <w:jc w:val="center"/>
              </w:trPr>
              <w:tc>
                <w:tcPr>
                  <w:tcW w:w="3203" w:type="dxa"/>
                </w:tcPr>
                <w:p w14:paraId="438CB8D2" w14:textId="77777777" w:rsidR="00D03D68" w:rsidRDefault="00C80D79" w:rsidP="001113C1">
                  <w:pPr>
                    <w:rPr>
                      <w:rFonts w:eastAsia="Times New Roman" w:cs="Times New Roman"/>
                      <w:i/>
                    </w:rPr>
                  </w:pPr>
                  <w:r w:rsidRPr="004747E1">
                    <w:t>Closing the pitch</w:t>
                  </w:r>
                </w:p>
              </w:tc>
              <w:tc>
                <w:tcPr>
                  <w:tcW w:w="2268" w:type="dxa"/>
                </w:tcPr>
                <w:p w14:paraId="089B2D94" w14:textId="77777777" w:rsidR="00D03D68" w:rsidRDefault="00D03D68" w:rsidP="001113C1">
                  <w:pPr>
                    <w:rPr>
                      <w:rFonts w:eastAsia="Times New Roman" w:cs="Times New Roman"/>
                    </w:rPr>
                  </w:pPr>
                </w:p>
              </w:tc>
            </w:tr>
            <w:tr w:rsidR="00C80D79" w:rsidRPr="004747E1" w14:paraId="327BAD9D" w14:textId="77777777" w:rsidTr="001113C1">
              <w:trPr>
                <w:jc w:val="center"/>
              </w:trPr>
              <w:tc>
                <w:tcPr>
                  <w:tcW w:w="3203" w:type="dxa"/>
                </w:tcPr>
                <w:p w14:paraId="0A0904C2" w14:textId="77777777" w:rsidR="00D03D68" w:rsidRDefault="00C80D79" w:rsidP="001113C1">
                  <w:pPr>
                    <w:rPr>
                      <w:rFonts w:eastAsia="Times New Roman" w:cs="Times New Roman"/>
                      <w:i/>
                    </w:rPr>
                  </w:pPr>
                  <w:r w:rsidRPr="004747E1">
                    <w:t>Answering questions</w:t>
                  </w:r>
                </w:p>
              </w:tc>
              <w:tc>
                <w:tcPr>
                  <w:tcW w:w="2268" w:type="dxa"/>
                </w:tcPr>
                <w:p w14:paraId="17083F93" w14:textId="77777777" w:rsidR="00D03D68" w:rsidRDefault="00D03D68" w:rsidP="001113C1">
                  <w:pPr>
                    <w:rPr>
                      <w:rFonts w:eastAsia="Times New Roman" w:cs="Times New Roman"/>
                    </w:rPr>
                  </w:pPr>
                </w:p>
              </w:tc>
            </w:tr>
            <w:tr w:rsidR="00C80D79" w:rsidRPr="004747E1" w14:paraId="46FBE393" w14:textId="77777777" w:rsidTr="001113C1">
              <w:trPr>
                <w:jc w:val="center"/>
              </w:trPr>
              <w:tc>
                <w:tcPr>
                  <w:tcW w:w="3203" w:type="dxa"/>
                </w:tcPr>
                <w:p w14:paraId="4DC03740" w14:textId="77777777" w:rsidR="00D03D68" w:rsidRDefault="00C80D79" w:rsidP="001113C1">
                  <w:pPr>
                    <w:rPr>
                      <w:rFonts w:eastAsia="Times New Roman" w:cs="Times New Roman"/>
                      <w:i/>
                    </w:rPr>
                  </w:pPr>
                  <w:proofErr w:type="gramStart"/>
                  <w:r w:rsidRPr="004747E1">
                    <w:rPr>
                      <w:i/>
                    </w:rPr>
                    <w:t>Other</w:t>
                  </w:r>
                  <w:proofErr w:type="gramEnd"/>
                  <w:r w:rsidRPr="004747E1">
                    <w:rPr>
                      <w:i/>
                    </w:rPr>
                    <w:t xml:space="preserve"> item</w:t>
                  </w:r>
                  <w:r w:rsidRPr="004747E1">
                    <w:t xml:space="preserve"> – add a row for each</w:t>
                  </w:r>
                </w:p>
              </w:tc>
              <w:tc>
                <w:tcPr>
                  <w:tcW w:w="2268" w:type="dxa"/>
                </w:tcPr>
                <w:p w14:paraId="62147C92" w14:textId="77777777" w:rsidR="00D03D68" w:rsidRDefault="00D03D68" w:rsidP="001113C1">
                  <w:pPr>
                    <w:rPr>
                      <w:rFonts w:eastAsia="Times New Roman" w:cs="Times New Roman"/>
                    </w:rPr>
                  </w:pPr>
                </w:p>
              </w:tc>
            </w:tr>
            <w:tr w:rsidR="00C80D79" w:rsidRPr="004747E1" w14:paraId="5316E3A7" w14:textId="77777777" w:rsidTr="001113C1">
              <w:trPr>
                <w:jc w:val="center"/>
              </w:trPr>
              <w:tc>
                <w:tcPr>
                  <w:tcW w:w="3203" w:type="dxa"/>
                </w:tcPr>
                <w:p w14:paraId="485665E1" w14:textId="77777777" w:rsidR="00D03D68" w:rsidRDefault="00D03D68" w:rsidP="001113C1">
                  <w:pPr>
                    <w:rPr>
                      <w:rFonts w:eastAsia="Times New Roman" w:cs="Times New Roman"/>
                    </w:rPr>
                  </w:pPr>
                </w:p>
              </w:tc>
              <w:tc>
                <w:tcPr>
                  <w:tcW w:w="2268" w:type="dxa"/>
                </w:tcPr>
                <w:p w14:paraId="358F3CA9" w14:textId="77777777" w:rsidR="00D03D68" w:rsidRDefault="00D03D68" w:rsidP="001113C1">
                  <w:pPr>
                    <w:rPr>
                      <w:rFonts w:eastAsia="Times New Roman" w:cs="Times New Roman"/>
                    </w:rPr>
                  </w:pPr>
                </w:p>
              </w:tc>
            </w:tr>
            <w:tr w:rsidR="00C80D79" w:rsidRPr="004747E1" w14:paraId="6EF0BF5F" w14:textId="77777777" w:rsidTr="001113C1">
              <w:trPr>
                <w:jc w:val="center"/>
              </w:trPr>
              <w:tc>
                <w:tcPr>
                  <w:tcW w:w="3203" w:type="dxa"/>
                </w:tcPr>
                <w:p w14:paraId="302869B7" w14:textId="77777777" w:rsidR="00D03D68" w:rsidRDefault="00D03D68" w:rsidP="001113C1">
                  <w:pPr>
                    <w:rPr>
                      <w:rFonts w:eastAsia="Times New Roman" w:cs="Times New Roman"/>
                    </w:rPr>
                  </w:pPr>
                </w:p>
              </w:tc>
              <w:tc>
                <w:tcPr>
                  <w:tcW w:w="2268" w:type="dxa"/>
                </w:tcPr>
                <w:p w14:paraId="196C687A" w14:textId="77777777" w:rsidR="00D03D68" w:rsidRDefault="00D03D68" w:rsidP="001113C1">
                  <w:pPr>
                    <w:rPr>
                      <w:rFonts w:eastAsia="Times New Roman" w:cs="Times New Roman"/>
                    </w:rPr>
                  </w:pPr>
                </w:p>
              </w:tc>
            </w:tr>
          </w:tbl>
          <w:p w14:paraId="24EAA26A" w14:textId="77777777" w:rsidR="00C80D79" w:rsidRPr="004747E1" w:rsidRDefault="00C80D79"/>
        </w:tc>
      </w:tr>
    </w:tbl>
    <w:p w14:paraId="166DED97" w14:textId="77777777" w:rsidR="00C80D79" w:rsidRPr="001113C1" w:rsidRDefault="004A3A82" w:rsidP="007D164B">
      <w:pPr>
        <w:pStyle w:val="Heading1"/>
        <w:rPr>
          <w:lang w:val="en-GB"/>
        </w:rPr>
      </w:pPr>
      <w:r w:rsidRPr="001113C1">
        <w:rPr>
          <w:lang w:val="en-GB"/>
        </w:rPr>
        <w:t>Chapter 10: Reflecting on your pitch</w:t>
      </w:r>
    </w:p>
    <w:p w14:paraId="1240756D" w14:textId="5D69B087" w:rsidR="00C80D79" w:rsidRPr="001113C1" w:rsidRDefault="004A3A82">
      <w:pPr>
        <w:rPr>
          <w:lang w:val="en-GB"/>
        </w:rPr>
      </w:pPr>
      <w:r w:rsidRPr="001113C1">
        <w:rPr>
          <w:lang w:val="en-GB"/>
        </w:rPr>
        <w:t>Reflecting on your experience of delivering your pitch consider the following questions. Make a note of your answers below or in the space provided in the book. Typically, 1</w:t>
      </w:r>
      <w:r w:rsidR="00923D71">
        <w:rPr>
          <w:lang w:val="en-GB"/>
        </w:rPr>
        <w:t>–</w:t>
      </w:r>
      <w:r w:rsidRPr="001113C1">
        <w:rPr>
          <w:lang w:val="en-GB"/>
        </w:rPr>
        <w:t>3 short paragraphs of text and/or sets of bullets covering key points are sufficient, but you are welcome to write more.</w:t>
      </w:r>
    </w:p>
    <w:tbl>
      <w:tblPr>
        <w:tblStyle w:val="TableGrid"/>
        <w:tblW w:w="5000" w:type="pct"/>
        <w:tblLook w:val="04A0" w:firstRow="1" w:lastRow="0" w:firstColumn="1" w:lastColumn="0" w:noHBand="0" w:noVBand="1"/>
      </w:tblPr>
      <w:tblGrid>
        <w:gridCol w:w="8990"/>
      </w:tblGrid>
      <w:tr w:rsidR="00C80D79" w:rsidRPr="004747E1" w14:paraId="51DBA66E" w14:textId="77777777" w:rsidTr="001113C1">
        <w:tc>
          <w:tcPr>
            <w:tcW w:w="5000" w:type="pct"/>
          </w:tcPr>
          <w:p w14:paraId="041A9C2A" w14:textId="77777777" w:rsidR="00D03D68" w:rsidRDefault="004A3A82" w:rsidP="001113C1">
            <w:pPr>
              <w:ind w:left="360" w:hanging="360"/>
              <w:rPr>
                <w:rFonts w:eastAsia="Times New Roman" w:cs="Times New Roman"/>
                <w:lang w:val="en-US"/>
              </w:rPr>
            </w:pPr>
            <w:r w:rsidRPr="001113C1">
              <w:rPr>
                <w:b/>
              </w:rPr>
              <w:lastRenderedPageBreak/>
              <w:t>1. What did you personally enjoy about the pitch, and what was the most rewarding element?</w:t>
            </w:r>
          </w:p>
          <w:p w14:paraId="0BE59FF3" w14:textId="77777777" w:rsidR="00C80D79" w:rsidRPr="00A16C53" w:rsidRDefault="00C80D79"/>
          <w:p w14:paraId="0335D298" w14:textId="77777777" w:rsidR="00C80D79" w:rsidRPr="007504DA" w:rsidRDefault="00C80D79"/>
          <w:p w14:paraId="42DCD63A" w14:textId="77777777" w:rsidR="00C80D79" w:rsidRPr="002A0F10" w:rsidRDefault="00C80D79"/>
          <w:p w14:paraId="2D135414" w14:textId="77777777" w:rsidR="00C80D79" w:rsidRPr="004747E1" w:rsidRDefault="00C80D79"/>
          <w:p w14:paraId="598D480C" w14:textId="77777777" w:rsidR="00C80D79" w:rsidRPr="004747E1" w:rsidRDefault="00C80D79"/>
          <w:p w14:paraId="1C11EAD3" w14:textId="77777777" w:rsidR="00C80D79" w:rsidRPr="004747E1" w:rsidRDefault="00C80D79"/>
          <w:p w14:paraId="766A5ACB" w14:textId="77777777" w:rsidR="00C80D79" w:rsidRPr="004747E1" w:rsidRDefault="00C80D79"/>
          <w:p w14:paraId="692A1C26" w14:textId="77777777" w:rsidR="00C80D79" w:rsidRPr="004747E1" w:rsidRDefault="00C80D79"/>
          <w:p w14:paraId="0F86C822" w14:textId="77777777" w:rsidR="00C80D79" w:rsidRPr="004747E1" w:rsidRDefault="00C80D79"/>
          <w:p w14:paraId="40B86A29" w14:textId="77777777" w:rsidR="00C80D79" w:rsidRPr="004747E1" w:rsidRDefault="00C80D79"/>
          <w:p w14:paraId="7DCD8E5E" w14:textId="77777777" w:rsidR="00C80D79" w:rsidRPr="004747E1" w:rsidRDefault="00C80D79"/>
        </w:tc>
      </w:tr>
      <w:tr w:rsidR="00C80D79" w:rsidRPr="004747E1" w14:paraId="6C5C899C" w14:textId="77777777" w:rsidTr="001113C1">
        <w:tc>
          <w:tcPr>
            <w:tcW w:w="5000" w:type="pct"/>
          </w:tcPr>
          <w:p w14:paraId="1AF8A42E" w14:textId="77777777" w:rsidR="00C80D79" w:rsidRPr="004747E1" w:rsidRDefault="004A3A82">
            <w:r w:rsidRPr="001113C1">
              <w:rPr>
                <w:b/>
              </w:rPr>
              <w:t>2. Reflecting upon the experience, what would you do differently next time?</w:t>
            </w:r>
          </w:p>
          <w:p w14:paraId="4FBF297D" w14:textId="77777777" w:rsidR="00C80D79" w:rsidRPr="00A16C53" w:rsidRDefault="00C80D79"/>
          <w:p w14:paraId="73A783C3" w14:textId="77777777" w:rsidR="00C80D79" w:rsidRPr="007504DA" w:rsidRDefault="00C80D79"/>
          <w:p w14:paraId="7C76CA7E" w14:textId="77777777" w:rsidR="00C80D79" w:rsidRPr="002A0F10" w:rsidRDefault="00C80D79"/>
          <w:p w14:paraId="7443514F" w14:textId="77777777" w:rsidR="00C80D79" w:rsidRPr="004747E1" w:rsidRDefault="00C80D79"/>
          <w:p w14:paraId="5593488C" w14:textId="77777777" w:rsidR="00C80D79" w:rsidRPr="004747E1" w:rsidRDefault="00C80D79"/>
          <w:p w14:paraId="0E52FEA6" w14:textId="77777777" w:rsidR="00C80D79" w:rsidRPr="004747E1" w:rsidRDefault="00C80D79"/>
          <w:p w14:paraId="20FFED57" w14:textId="77777777" w:rsidR="00C80D79" w:rsidRPr="004747E1" w:rsidRDefault="00C80D79"/>
          <w:p w14:paraId="1540DD94" w14:textId="77777777" w:rsidR="00C80D79" w:rsidRPr="004747E1" w:rsidRDefault="00C80D79"/>
          <w:p w14:paraId="7481285E" w14:textId="77777777" w:rsidR="00C80D79" w:rsidRPr="004747E1" w:rsidRDefault="00C80D79"/>
          <w:p w14:paraId="19F6816E" w14:textId="77777777" w:rsidR="00C80D79" w:rsidRPr="004747E1" w:rsidRDefault="00C80D79"/>
          <w:p w14:paraId="20D0265D" w14:textId="77777777" w:rsidR="00C80D79" w:rsidRPr="004747E1" w:rsidRDefault="00C80D79"/>
        </w:tc>
      </w:tr>
      <w:tr w:rsidR="00C80D79" w:rsidRPr="004747E1" w14:paraId="4D15E088" w14:textId="77777777" w:rsidTr="001113C1">
        <w:tc>
          <w:tcPr>
            <w:tcW w:w="5000" w:type="pct"/>
          </w:tcPr>
          <w:p w14:paraId="79696004" w14:textId="77777777" w:rsidR="00D03D68" w:rsidRPr="001113C1" w:rsidRDefault="004A3A82" w:rsidP="001113C1">
            <w:pPr>
              <w:ind w:left="360" w:hanging="360"/>
              <w:rPr>
                <w:b/>
              </w:rPr>
            </w:pPr>
            <w:r w:rsidRPr="001113C1">
              <w:rPr>
                <w:b/>
              </w:rPr>
              <w:t>3. Reflecting upon the experience, what went well and what would you do the same (or more of) in future?</w:t>
            </w:r>
          </w:p>
          <w:p w14:paraId="5A957BAD" w14:textId="77777777" w:rsidR="00C80D79" w:rsidRPr="004747E1" w:rsidRDefault="00C80D79"/>
          <w:p w14:paraId="33B6905D" w14:textId="77777777" w:rsidR="00C80D79" w:rsidRPr="00A16C53" w:rsidRDefault="00C80D79"/>
          <w:p w14:paraId="7DCD0491" w14:textId="77777777" w:rsidR="00C80D79" w:rsidRPr="007504DA" w:rsidRDefault="00C80D79"/>
          <w:p w14:paraId="3D352523" w14:textId="77777777" w:rsidR="00C80D79" w:rsidRPr="002A0F10" w:rsidRDefault="00C80D79"/>
          <w:p w14:paraId="3ADE904C" w14:textId="77777777" w:rsidR="00C80D79" w:rsidRPr="004747E1" w:rsidRDefault="00C80D79"/>
          <w:p w14:paraId="0752929F" w14:textId="77777777" w:rsidR="00C80D79" w:rsidRPr="004747E1" w:rsidRDefault="00C80D79"/>
          <w:p w14:paraId="05CF9D88" w14:textId="77777777" w:rsidR="00C80D79" w:rsidRPr="004747E1" w:rsidRDefault="00C80D79"/>
          <w:p w14:paraId="08DB0DA0" w14:textId="77777777" w:rsidR="00C80D79" w:rsidRPr="004747E1" w:rsidRDefault="00C80D79"/>
          <w:p w14:paraId="56A674D6" w14:textId="77777777" w:rsidR="00C80D79" w:rsidRPr="004747E1" w:rsidRDefault="00C80D79"/>
          <w:p w14:paraId="4ADD1B0B" w14:textId="77777777" w:rsidR="00C80D79" w:rsidRPr="004747E1" w:rsidRDefault="00C80D79"/>
          <w:p w14:paraId="1F636504" w14:textId="77777777" w:rsidR="00C80D79" w:rsidRPr="004747E1" w:rsidRDefault="00C80D79"/>
          <w:p w14:paraId="43271322" w14:textId="77777777" w:rsidR="00C80D79" w:rsidRPr="004747E1" w:rsidRDefault="00C80D79"/>
        </w:tc>
      </w:tr>
    </w:tbl>
    <w:p w14:paraId="39BFC8DD" w14:textId="6E4A4DB7" w:rsidR="009C6F9D" w:rsidRPr="001113C1" w:rsidRDefault="004A3A82" w:rsidP="007D164B">
      <w:pPr>
        <w:pStyle w:val="Heading1"/>
        <w:rPr>
          <w:lang w:val="en-GB"/>
        </w:rPr>
      </w:pPr>
      <w:r w:rsidRPr="001113C1">
        <w:rPr>
          <w:lang w:val="en-GB"/>
        </w:rPr>
        <w:lastRenderedPageBreak/>
        <w:t>Chapter 11: Learning review</w:t>
      </w:r>
    </w:p>
    <w:p w14:paraId="0D89A047" w14:textId="77777777" w:rsidR="00C80D79" w:rsidRPr="001113C1" w:rsidRDefault="004A3A82">
      <w:pPr>
        <w:rPr>
          <w:b/>
          <w:lang w:val="en-GB"/>
        </w:rPr>
      </w:pPr>
      <w:r w:rsidRPr="001113C1">
        <w:rPr>
          <w:lang w:val="en-GB"/>
        </w:rPr>
        <w:t xml:space="preserve">Reflect on how your employability skills now compare with where you think you were when you began reading this book. Have a look through all your notes and reflection points. Note down your key learning points in each of the seven skill areas in your personal reflective journal and/or the blank space provided below. Ask yourself: </w:t>
      </w:r>
      <w:r w:rsidRPr="001113C1">
        <w:rPr>
          <w:b/>
          <w:lang w:val="en-GB"/>
        </w:rPr>
        <w:t>What are the key things I have learned in each skill area?</w:t>
      </w:r>
    </w:p>
    <w:p w14:paraId="0687B9C9" w14:textId="77777777" w:rsidR="00D03D68" w:rsidRPr="001113C1" w:rsidRDefault="004A3A82" w:rsidP="001113C1">
      <w:pPr>
        <w:ind w:firstLine="360"/>
        <w:rPr>
          <w:lang w:val="en-GB"/>
        </w:rPr>
      </w:pPr>
      <w:r w:rsidRPr="001113C1">
        <w:rPr>
          <w:lang w:val="en-GB"/>
        </w:rPr>
        <w:t xml:space="preserve">If you prefer to conduct your learning review and personal skills profile in a separate document, please download our </w:t>
      </w:r>
      <w:r w:rsidRPr="001113C1">
        <w:rPr>
          <w:i/>
          <w:lang w:val="en-GB"/>
        </w:rPr>
        <w:t>Skills learning review template</w:t>
      </w:r>
      <w:r w:rsidRPr="001113C1">
        <w:rPr>
          <w:lang w:val="en-GB"/>
        </w:rPr>
        <w:t>.</w:t>
      </w:r>
    </w:p>
    <w:tbl>
      <w:tblPr>
        <w:tblStyle w:val="TableGrid"/>
        <w:tblW w:w="5000" w:type="pct"/>
        <w:tblLook w:val="04A0" w:firstRow="1" w:lastRow="0" w:firstColumn="1" w:lastColumn="0" w:noHBand="0" w:noVBand="1"/>
      </w:tblPr>
      <w:tblGrid>
        <w:gridCol w:w="8990"/>
      </w:tblGrid>
      <w:tr w:rsidR="00C80D79" w:rsidRPr="004747E1" w14:paraId="7496059E" w14:textId="77777777" w:rsidTr="001113C1">
        <w:tc>
          <w:tcPr>
            <w:tcW w:w="5000" w:type="pct"/>
          </w:tcPr>
          <w:p w14:paraId="6C2FA255" w14:textId="77777777" w:rsidR="00C80D79" w:rsidRPr="004747E1" w:rsidRDefault="004A3A82">
            <w:r w:rsidRPr="001113C1">
              <w:rPr>
                <w:b/>
              </w:rPr>
              <w:t>1. What are the key things I have learned in each skill area?</w:t>
            </w:r>
          </w:p>
          <w:p w14:paraId="14F38721" w14:textId="77777777" w:rsidR="00C80D79" w:rsidRPr="004747E1" w:rsidRDefault="00C80D79">
            <w:pPr>
              <w:rPr>
                <w:i/>
                <w:iCs/>
              </w:rPr>
            </w:pPr>
            <w:r w:rsidRPr="002A0F10">
              <w:rPr>
                <w:i/>
                <w:iCs/>
              </w:rPr>
              <w:t>Innovation and Design Thinking:</w:t>
            </w:r>
          </w:p>
          <w:p w14:paraId="5D93BD46" w14:textId="77777777" w:rsidR="00C80D79" w:rsidRPr="004747E1" w:rsidRDefault="00C80D79">
            <w:pPr>
              <w:rPr>
                <w:i/>
                <w:iCs/>
              </w:rPr>
            </w:pPr>
          </w:p>
          <w:p w14:paraId="07D120CB" w14:textId="77777777" w:rsidR="00C80D79" w:rsidRPr="004747E1" w:rsidRDefault="00C80D79">
            <w:pPr>
              <w:rPr>
                <w:i/>
                <w:iCs/>
              </w:rPr>
            </w:pPr>
          </w:p>
          <w:p w14:paraId="7CE3B09C" w14:textId="77777777" w:rsidR="00C80D79" w:rsidRPr="004747E1" w:rsidRDefault="00C80D79">
            <w:pPr>
              <w:rPr>
                <w:i/>
                <w:iCs/>
              </w:rPr>
            </w:pPr>
          </w:p>
          <w:p w14:paraId="45FB3899" w14:textId="77777777" w:rsidR="00C80D79" w:rsidRPr="004747E1" w:rsidRDefault="00C80D79">
            <w:pPr>
              <w:rPr>
                <w:i/>
                <w:iCs/>
              </w:rPr>
            </w:pPr>
          </w:p>
          <w:p w14:paraId="51B71D06" w14:textId="77777777" w:rsidR="00C80D79" w:rsidRPr="004747E1" w:rsidRDefault="00C80D79">
            <w:pPr>
              <w:rPr>
                <w:i/>
                <w:iCs/>
              </w:rPr>
            </w:pPr>
          </w:p>
          <w:p w14:paraId="78E1480B" w14:textId="77777777" w:rsidR="00C80D79" w:rsidRPr="004747E1" w:rsidRDefault="00C80D79">
            <w:pPr>
              <w:rPr>
                <w:i/>
                <w:iCs/>
              </w:rPr>
            </w:pPr>
          </w:p>
          <w:p w14:paraId="0BC7324D" w14:textId="5E72834E" w:rsidR="00C80D79" w:rsidRPr="004747E1" w:rsidRDefault="00C80D79">
            <w:pPr>
              <w:rPr>
                <w:i/>
                <w:iCs/>
              </w:rPr>
            </w:pPr>
            <w:r w:rsidRPr="004747E1">
              <w:rPr>
                <w:i/>
                <w:iCs/>
              </w:rPr>
              <w:t xml:space="preserve">Collaboration and </w:t>
            </w:r>
            <w:r w:rsidR="002C65CE">
              <w:rPr>
                <w:i/>
                <w:iCs/>
              </w:rPr>
              <w:t>T</w:t>
            </w:r>
            <w:r w:rsidR="002C65CE" w:rsidRPr="004747E1">
              <w:rPr>
                <w:i/>
                <w:iCs/>
              </w:rPr>
              <w:t>eaming</w:t>
            </w:r>
            <w:r w:rsidRPr="004747E1">
              <w:rPr>
                <w:i/>
                <w:iCs/>
              </w:rPr>
              <w:t>:</w:t>
            </w:r>
          </w:p>
          <w:p w14:paraId="73E15E01" w14:textId="77777777" w:rsidR="00C80D79" w:rsidRPr="004747E1" w:rsidRDefault="00C80D79">
            <w:pPr>
              <w:rPr>
                <w:i/>
                <w:iCs/>
              </w:rPr>
            </w:pPr>
          </w:p>
          <w:p w14:paraId="27E048BF" w14:textId="77777777" w:rsidR="00C80D79" w:rsidRPr="004747E1" w:rsidRDefault="00C80D79">
            <w:pPr>
              <w:rPr>
                <w:i/>
                <w:iCs/>
              </w:rPr>
            </w:pPr>
          </w:p>
          <w:p w14:paraId="62538EF1" w14:textId="77777777" w:rsidR="00C80D79" w:rsidRPr="004747E1" w:rsidRDefault="00C80D79">
            <w:pPr>
              <w:rPr>
                <w:i/>
                <w:iCs/>
              </w:rPr>
            </w:pPr>
          </w:p>
          <w:p w14:paraId="3A9F9F4C" w14:textId="77777777" w:rsidR="00C80D79" w:rsidRPr="004747E1" w:rsidRDefault="00C80D79">
            <w:pPr>
              <w:rPr>
                <w:i/>
                <w:iCs/>
              </w:rPr>
            </w:pPr>
          </w:p>
          <w:p w14:paraId="18AF0818" w14:textId="77777777" w:rsidR="00C80D79" w:rsidRPr="004747E1" w:rsidRDefault="00C80D79">
            <w:pPr>
              <w:rPr>
                <w:i/>
                <w:iCs/>
              </w:rPr>
            </w:pPr>
          </w:p>
          <w:p w14:paraId="6F6BFF03" w14:textId="77777777" w:rsidR="00C80D79" w:rsidRPr="004747E1" w:rsidRDefault="00C80D79">
            <w:pPr>
              <w:rPr>
                <w:i/>
                <w:iCs/>
              </w:rPr>
            </w:pPr>
          </w:p>
          <w:p w14:paraId="1D230A88" w14:textId="04239DDA" w:rsidR="00C80D79" w:rsidRPr="004747E1" w:rsidRDefault="00C80D79">
            <w:pPr>
              <w:rPr>
                <w:i/>
                <w:iCs/>
              </w:rPr>
            </w:pPr>
            <w:r w:rsidRPr="004747E1">
              <w:rPr>
                <w:i/>
                <w:iCs/>
              </w:rPr>
              <w:t xml:space="preserve">Critical </w:t>
            </w:r>
            <w:r w:rsidR="008E61C2">
              <w:rPr>
                <w:i/>
                <w:iCs/>
              </w:rPr>
              <w:t>T</w:t>
            </w:r>
            <w:r w:rsidR="008E61C2" w:rsidRPr="004747E1">
              <w:rPr>
                <w:i/>
                <w:iCs/>
              </w:rPr>
              <w:t xml:space="preserve">hinking </w:t>
            </w:r>
            <w:r w:rsidRPr="004747E1">
              <w:rPr>
                <w:i/>
                <w:iCs/>
              </w:rPr>
              <w:t xml:space="preserve">and </w:t>
            </w:r>
            <w:r w:rsidR="008E61C2">
              <w:rPr>
                <w:i/>
                <w:iCs/>
              </w:rPr>
              <w:t>P</w:t>
            </w:r>
            <w:r w:rsidR="008E61C2" w:rsidRPr="004747E1">
              <w:rPr>
                <w:i/>
                <w:iCs/>
              </w:rPr>
              <w:t>roblem</w:t>
            </w:r>
            <w:r w:rsidR="008E61C2">
              <w:rPr>
                <w:i/>
                <w:iCs/>
              </w:rPr>
              <w:t>-S</w:t>
            </w:r>
            <w:r w:rsidR="008E61C2" w:rsidRPr="004747E1">
              <w:rPr>
                <w:i/>
                <w:iCs/>
              </w:rPr>
              <w:t>olving</w:t>
            </w:r>
            <w:r w:rsidRPr="004747E1">
              <w:rPr>
                <w:i/>
                <w:iCs/>
              </w:rPr>
              <w:t>:</w:t>
            </w:r>
          </w:p>
          <w:p w14:paraId="6457C15F" w14:textId="77777777" w:rsidR="00C80D79" w:rsidRPr="004747E1" w:rsidRDefault="00C80D79">
            <w:pPr>
              <w:rPr>
                <w:i/>
                <w:iCs/>
              </w:rPr>
            </w:pPr>
          </w:p>
          <w:p w14:paraId="15A23BAC" w14:textId="77777777" w:rsidR="00C80D79" w:rsidRPr="004747E1" w:rsidRDefault="00C80D79">
            <w:pPr>
              <w:rPr>
                <w:i/>
                <w:iCs/>
              </w:rPr>
            </w:pPr>
          </w:p>
          <w:p w14:paraId="0BD7E704" w14:textId="77777777" w:rsidR="00C80D79" w:rsidRPr="004747E1" w:rsidRDefault="00C80D79">
            <w:pPr>
              <w:rPr>
                <w:i/>
                <w:iCs/>
              </w:rPr>
            </w:pPr>
          </w:p>
          <w:p w14:paraId="73BB52DD" w14:textId="77777777" w:rsidR="00C80D79" w:rsidRPr="004747E1" w:rsidRDefault="00C80D79">
            <w:pPr>
              <w:rPr>
                <w:i/>
                <w:iCs/>
              </w:rPr>
            </w:pPr>
          </w:p>
          <w:p w14:paraId="7466D334" w14:textId="77777777" w:rsidR="00C80D79" w:rsidRPr="004747E1" w:rsidRDefault="00C80D79">
            <w:pPr>
              <w:rPr>
                <w:i/>
                <w:iCs/>
              </w:rPr>
            </w:pPr>
          </w:p>
          <w:p w14:paraId="27C179E3" w14:textId="77777777" w:rsidR="00C80D79" w:rsidRPr="004747E1" w:rsidRDefault="00C80D79">
            <w:pPr>
              <w:rPr>
                <w:i/>
                <w:iCs/>
              </w:rPr>
            </w:pPr>
          </w:p>
          <w:p w14:paraId="446DC704" w14:textId="656B5670" w:rsidR="00C80D79" w:rsidRPr="004747E1" w:rsidRDefault="00C80D79">
            <w:pPr>
              <w:rPr>
                <w:i/>
                <w:iCs/>
              </w:rPr>
            </w:pPr>
            <w:r w:rsidRPr="004747E1">
              <w:rPr>
                <w:i/>
                <w:iCs/>
              </w:rPr>
              <w:t xml:space="preserve">Commercial </w:t>
            </w:r>
            <w:r w:rsidR="005F6508">
              <w:rPr>
                <w:i/>
                <w:iCs/>
              </w:rPr>
              <w:t>A</w:t>
            </w:r>
            <w:r w:rsidR="005F6508" w:rsidRPr="004747E1">
              <w:rPr>
                <w:i/>
                <w:iCs/>
              </w:rPr>
              <w:t>wareness</w:t>
            </w:r>
            <w:r w:rsidRPr="004747E1">
              <w:rPr>
                <w:i/>
                <w:iCs/>
              </w:rPr>
              <w:t>:</w:t>
            </w:r>
          </w:p>
          <w:p w14:paraId="4278BE38" w14:textId="77777777" w:rsidR="00C80D79" w:rsidRPr="004747E1" w:rsidRDefault="00C80D79">
            <w:pPr>
              <w:rPr>
                <w:i/>
                <w:iCs/>
              </w:rPr>
            </w:pPr>
          </w:p>
          <w:p w14:paraId="2D26350C" w14:textId="77777777" w:rsidR="00C80D79" w:rsidRPr="004747E1" w:rsidRDefault="00C80D79">
            <w:pPr>
              <w:rPr>
                <w:i/>
                <w:iCs/>
              </w:rPr>
            </w:pPr>
          </w:p>
          <w:p w14:paraId="2DCDEADF" w14:textId="77777777" w:rsidR="00C80D79" w:rsidRPr="004747E1" w:rsidRDefault="00C80D79">
            <w:pPr>
              <w:rPr>
                <w:i/>
                <w:iCs/>
              </w:rPr>
            </w:pPr>
          </w:p>
          <w:p w14:paraId="4FB83ADD" w14:textId="77777777" w:rsidR="00C80D79" w:rsidRPr="004747E1" w:rsidRDefault="00C80D79">
            <w:pPr>
              <w:rPr>
                <w:i/>
                <w:iCs/>
              </w:rPr>
            </w:pPr>
          </w:p>
          <w:p w14:paraId="72AF9A50" w14:textId="77777777" w:rsidR="00905434" w:rsidRPr="004747E1" w:rsidRDefault="00905434">
            <w:pPr>
              <w:rPr>
                <w:i/>
                <w:iCs/>
              </w:rPr>
            </w:pPr>
          </w:p>
          <w:p w14:paraId="6A1CCD6A" w14:textId="77777777" w:rsidR="00C80D79" w:rsidRPr="004747E1" w:rsidRDefault="00C80D79">
            <w:pPr>
              <w:rPr>
                <w:i/>
                <w:iCs/>
              </w:rPr>
            </w:pPr>
          </w:p>
          <w:p w14:paraId="6E0141A2" w14:textId="61DFE0E6" w:rsidR="00C80D79" w:rsidRPr="004747E1" w:rsidRDefault="00C80D79">
            <w:pPr>
              <w:rPr>
                <w:i/>
                <w:iCs/>
              </w:rPr>
            </w:pPr>
            <w:r w:rsidRPr="004747E1">
              <w:rPr>
                <w:i/>
                <w:iCs/>
              </w:rPr>
              <w:t xml:space="preserve">Empathy and </w:t>
            </w:r>
            <w:r w:rsidR="005F6508">
              <w:rPr>
                <w:i/>
                <w:iCs/>
              </w:rPr>
              <w:t>C</w:t>
            </w:r>
            <w:r w:rsidR="005F6508" w:rsidRPr="004747E1">
              <w:rPr>
                <w:i/>
                <w:iCs/>
              </w:rPr>
              <w:t>ommunication</w:t>
            </w:r>
            <w:r w:rsidRPr="004747E1">
              <w:rPr>
                <w:i/>
                <w:iCs/>
              </w:rPr>
              <w:t>:</w:t>
            </w:r>
          </w:p>
          <w:p w14:paraId="413FD3CB" w14:textId="77777777" w:rsidR="00C80D79" w:rsidRPr="004747E1" w:rsidRDefault="00C80D79">
            <w:pPr>
              <w:rPr>
                <w:i/>
                <w:iCs/>
              </w:rPr>
            </w:pPr>
          </w:p>
          <w:p w14:paraId="48ACFAF9" w14:textId="77777777" w:rsidR="00C80D79" w:rsidRPr="004747E1" w:rsidRDefault="00C80D79">
            <w:pPr>
              <w:rPr>
                <w:i/>
                <w:iCs/>
              </w:rPr>
            </w:pPr>
          </w:p>
          <w:p w14:paraId="2F24EF56" w14:textId="77777777" w:rsidR="00C80D79" w:rsidRPr="004747E1" w:rsidRDefault="00C80D79">
            <w:pPr>
              <w:rPr>
                <w:i/>
                <w:iCs/>
              </w:rPr>
            </w:pPr>
          </w:p>
          <w:p w14:paraId="36FE77A8" w14:textId="77777777" w:rsidR="00C80D79" w:rsidRPr="004747E1" w:rsidRDefault="00C80D79">
            <w:pPr>
              <w:rPr>
                <w:i/>
                <w:iCs/>
              </w:rPr>
            </w:pPr>
          </w:p>
          <w:p w14:paraId="5B413176" w14:textId="77777777" w:rsidR="00C80D79" w:rsidRPr="004747E1" w:rsidRDefault="00C80D79">
            <w:pPr>
              <w:rPr>
                <w:i/>
                <w:iCs/>
              </w:rPr>
            </w:pPr>
          </w:p>
          <w:p w14:paraId="6F135601" w14:textId="77777777" w:rsidR="00C80D79" w:rsidRPr="004747E1" w:rsidRDefault="00C80D79">
            <w:pPr>
              <w:rPr>
                <w:i/>
                <w:iCs/>
              </w:rPr>
            </w:pPr>
          </w:p>
          <w:p w14:paraId="066E20B4" w14:textId="46789353" w:rsidR="00C80D79" w:rsidRPr="004747E1" w:rsidRDefault="00C80D79">
            <w:pPr>
              <w:rPr>
                <w:i/>
                <w:iCs/>
              </w:rPr>
            </w:pPr>
            <w:r w:rsidRPr="004747E1">
              <w:rPr>
                <w:i/>
                <w:iCs/>
              </w:rPr>
              <w:t xml:space="preserve">Resilience and </w:t>
            </w:r>
            <w:r w:rsidR="005F6508">
              <w:rPr>
                <w:i/>
                <w:iCs/>
              </w:rPr>
              <w:t>M</w:t>
            </w:r>
            <w:r w:rsidR="005F6508" w:rsidRPr="004747E1">
              <w:rPr>
                <w:i/>
                <w:iCs/>
              </w:rPr>
              <w:t xml:space="preserve">anaging </w:t>
            </w:r>
            <w:r w:rsidR="005F6508">
              <w:rPr>
                <w:i/>
                <w:iCs/>
              </w:rPr>
              <w:t>C</w:t>
            </w:r>
            <w:r w:rsidR="005F6508" w:rsidRPr="004747E1">
              <w:rPr>
                <w:i/>
                <w:iCs/>
              </w:rPr>
              <w:t>hange</w:t>
            </w:r>
            <w:r w:rsidRPr="004747E1">
              <w:rPr>
                <w:i/>
                <w:iCs/>
              </w:rPr>
              <w:t>:</w:t>
            </w:r>
          </w:p>
          <w:p w14:paraId="49E950B0" w14:textId="77777777" w:rsidR="00C80D79" w:rsidRPr="004747E1" w:rsidRDefault="00C80D79">
            <w:pPr>
              <w:rPr>
                <w:i/>
                <w:iCs/>
              </w:rPr>
            </w:pPr>
          </w:p>
          <w:p w14:paraId="16C94BBA" w14:textId="77777777" w:rsidR="00C80D79" w:rsidRPr="004747E1" w:rsidRDefault="00C80D79">
            <w:pPr>
              <w:rPr>
                <w:i/>
                <w:iCs/>
              </w:rPr>
            </w:pPr>
          </w:p>
          <w:p w14:paraId="436AE59A" w14:textId="77777777" w:rsidR="00C80D79" w:rsidRPr="004747E1" w:rsidRDefault="00C80D79">
            <w:pPr>
              <w:rPr>
                <w:i/>
                <w:iCs/>
              </w:rPr>
            </w:pPr>
          </w:p>
          <w:p w14:paraId="76F72646" w14:textId="77777777" w:rsidR="00C80D79" w:rsidRPr="004747E1" w:rsidRDefault="00C80D79">
            <w:pPr>
              <w:rPr>
                <w:i/>
                <w:iCs/>
              </w:rPr>
            </w:pPr>
          </w:p>
          <w:p w14:paraId="028449C3" w14:textId="77777777" w:rsidR="00C80D79" w:rsidRPr="004747E1" w:rsidRDefault="00C80D79">
            <w:pPr>
              <w:rPr>
                <w:i/>
                <w:iCs/>
              </w:rPr>
            </w:pPr>
          </w:p>
          <w:p w14:paraId="280E7AE8" w14:textId="77777777" w:rsidR="00C80D79" w:rsidRPr="004747E1" w:rsidRDefault="00C80D79">
            <w:pPr>
              <w:rPr>
                <w:i/>
                <w:iCs/>
              </w:rPr>
            </w:pPr>
          </w:p>
          <w:p w14:paraId="4E8DF18C" w14:textId="77777777" w:rsidR="00C80D79" w:rsidRPr="004747E1" w:rsidRDefault="00C80D79">
            <w:pPr>
              <w:rPr>
                <w:i/>
                <w:iCs/>
              </w:rPr>
            </w:pPr>
          </w:p>
          <w:p w14:paraId="36785B7B" w14:textId="38F522C2" w:rsidR="00C80D79" w:rsidRPr="004747E1" w:rsidRDefault="00C80D79">
            <w:pPr>
              <w:rPr>
                <w:i/>
                <w:iCs/>
              </w:rPr>
            </w:pPr>
            <w:r w:rsidRPr="004747E1">
              <w:rPr>
                <w:i/>
                <w:iCs/>
              </w:rPr>
              <w:t xml:space="preserve">Initiative and </w:t>
            </w:r>
            <w:r w:rsidR="005F6508">
              <w:rPr>
                <w:i/>
                <w:iCs/>
              </w:rPr>
              <w:t>A</w:t>
            </w:r>
            <w:r w:rsidR="005F6508" w:rsidRPr="004747E1">
              <w:rPr>
                <w:i/>
                <w:iCs/>
              </w:rPr>
              <w:t xml:space="preserve">ctive </w:t>
            </w:r>
            <w:r w:rsidR="00070649">
              <w:rPr>
                <w:i/>
                <w:iCs/>
              </w:rPr>
              <w:t>L</w:t>
            </w:r>
            <w:r w:rsidR="00070649" w:rsidRPr="004747E1">
              <w:rPr>
                <w:i/>
                <w:iCs/>
              </w:rPr>
              <w:t>earning</w:t>
            </w:r>
            <w:r w:rsidRPr="004747E1">
              <w:rPr>
                <w:i/>
                <w:iCs/>
              </w:rPr>
              <w:t>:</w:t>
            </w:r>
          </w:p>
          <w:p w14:paraId="425A4C6F" w14:textId="77777777" w:rsidR="00C80D79" w:rsidRPr="004747E1" w:rsidRDefault="00C80D79"/>
          <w:p w14:paraId="1D33147F" w14:textId="77777777" w:rsidR="00C80D79" w:rsidRPr="004747E1" w:rsidRDefault="00C80D79"/>
          <w:p w14:paraId="4BA5FB44" w14:textId="77777777" w:rsidR="00C80D79" w:rsidRPr="004747E1" w:rsidRDefault="00C80D79"/>
          <w:p w14:paraId="39A54335" w14:textId="77777777" w:rsidR="00C80D79" w:rsidRPr="004747E1" w:rsidRDefault="00C80D79"/>
          <w:p w14:paraId="14102A7D" w14:textId="77777777" w:rsidR="00C80D79" w:rsidRPr="004747E1" w:rsidRDefault="00C80D79"/>
          <w:p w14:paraId="4B3AB5E8" w14:textId="77777777" w:rsidR="00C80D79" w:rsidRPr="004747E1" w:rsidRDefault="00C80D79"/>
          <w:p w14:paraId="26615D79" w14:textId="77777777" w:rsidR="00C80D79" w:rsidRPr="004747E1" w:rsidRDefault="00C80D79"/>
          <w:p w14:paraId="004BBCC8" w14:textId="77777777" w:rsidR="00C80D79" w:rsidRPr="004747E1" w:rsidRDefault="00C80D79"/>
        </w:tc>
      </w:tr>
      <w:tr w:rsidR="00C80D79" w:rsidRPr="004747E1" w14:paraId="41D10587" w14:textId="77777777" w:rsidTr="001113C1">
        <w:tc>
          <w:tcPr>
            <w:tcW w:w="5000" w:type="pct"/>
          </w:tcPr>
          <w:p w14:paraId="6CA5FC46" w14:textId="77777777" w:rsidR="00D03D68" w:rsidRDefault="004A3A82" w:rsidP="001113C1">
            <w:pPr>
              <w:ind w:left="360" w:hanging="360"/>
              <w:rPr>
                <w:rFonts w:eastAsia="Times New Roman" w:cs="Times New Roman"/>
                <w:lang w:val="en-US"/>
              </w:rPr>
            </w:pPr>
            <w:r w:rsidRPr="001113C1">
              <w:rPr>
                <w:b/>
              </w:rPr>
              <w:lastRenderedPageBreak/>
              <w:t>2. How have I learnt these things (by reading, by doing and reflecting, by watching others…)?</w:t>
            </w:r>
          </w:p>
          <w:p w14:paraId="48C069E2" w14:textId="77777777" w:rsidR="00C80D79" w:rsidRPr="002A0F10" w:rsidRDefault="00C80D79">
            <w:pPr>
              <w:rPr>
                <w:i/>
                <w:iCs/>
              </w:rPr>
            </w:pPr>
            <w:r w:rsidRPr="007504DA">
              <w:rPr>
                <w:i/>
                <w:iCs/>
              </w:rPr>
              <w:t>Innovation and Design Thinking:</w:t>
            </w:r>
          </w:p>
          <w:p w14:paraId="18AAD693" w14:textId="77777777" w:rsidR="00C80D79" w:rsidRPr="004747E1" w:rsidRDefault="00C80D79">
            <w:pPr>
              <w:rPr>
                <w:i/>
                <w:iCs/>
              </w:rPr>
            </w:pPr>
          </w:p>
          <w:p w14:paraId="6CF68637" w14:textId="77777777" w:rsidR="00C80D79" w:rsidRPr="004747E1" w:rsidRDefault="00C80D79">
            <w:pPr>
              <w:rPr>
                <w:i/>
                <w:iCs/>
              </w:rPr>
            </w:pPr>
          </w:p>
          <w:p w14:paraId="4887CA64" w14:textId="77777777" w:rsidR="00C80D79" w:rsidRPr="004747E1" w:rsidRDefault="00C80D79">
            <w:pPr>
              <w:rPr>
                <w:i/>
                <w:iCs/>
              </w:rPr>
            </w:pPr>
          </w:p>
          <w:p w14:paraId="1C6C3313" w14:textId="77777777" w:rsidR="00C80D79" w:rsidRPr="004747E1" w:rsidRDefault="00C80D79">
            <w:pPr>
              <w:rPr>
                <w:i/>
                <w:iCs/>
              </w:rPr>
            </w:pPr>
          </w:p>
          <w:p w14:paraId="7DF02415" w14:textId="77777777" w:rsidR="00C80D79" w:rsidRPr="004747E1" w:rsidRDefault="00C80D79">
            <w:pPr>
              <w:rPr>
                <w:i/>
                <w:iCs/>
              </w:rPr>
            </w:pPr>
          </w:p>
          <w:p w14:paraId="00A54513" w14:textId="77777777" w:rsidR="00C80D79" w:rsidRPr="004747E1" w:rsidRDefault="00C80D79">
            <w:pPr>
              <w:rPr>
                <w:i/>
                <w:iCs/>
              </w:rPr>
            </w:pPr>
          </w:p>
          <w:p w14:paraId="5F579EBA" w14:textId="77777777" w:rsidR="00C80D79" w:rsidRPr="004747E1" w:rsidRDefault="00C80D79">
            <w:pPr>
              <w:rPr>
                <w:i/>
                <w:iCs/>
              </w:rPr>
            </w:pPr>
          </w:p>
          <w:p w14:paraId="3B00C6DA" w14:textId="77777777" w:rsidR="00905434" w:rsidRDefault="00905434">
            <w:pPr>
              <w:rPr>
                <w:i/>
                <w:iCs/>
              </w:rPr>
            </w:pPr>
          </w:p>
          <w:p w14:paraId="3F712195" w14:textId="55BFD2A4" w:rsidR="00C80D79" w:rsidRPr="004747E1" w:rsidRDefault="00C80D79">
            <w:pPr>
              <w:rPr>
                <w:i/>
                <w:iCs/>
              </w:rPr>
            </w:pPr>
            <w:r w:rsidRPr="004747E1">
              <w:rPr>
                <w:i/>
                <w:iCs/>
              </w:rPr>
              <w:t xml:space="preserve">Collaboration and </w:t>
            </w:r>
            <w:r w:rsidR="00256685">
              <w:rPr>
                <w:i/>
                <w:iCs/>
              </w:rPr>
              <w:t>T</w:t>
            </w:r>
            <w:r w:rsidR="00256685" w:rsidRPr="004747E1">
              <w:rPr>
                <w:i/>
                <w:iCs/>
              </w:rPr>
              <w:t>eaming</w:t>
            </w:r>
            <w:r w:rsidRPr="004747E1">
              <w:rPr>
                <w:i/>
                <w:iCs/>
              </w:rPr>
              <w:t>:</w:t>
            </w:r>
          </w:p>
          <w:p w14:paraId="72223887" w14:textId="77777777" w:rsidR="00C80D79" w:rsidRPr="004747E1" w:rsidRDefault="00C80D79">
            <w:pPr>
              <w:rPr>
                <w:i/>
                <w:iCs/>
              </w:rPr>
            </w:pPr>
          </w:p>
          <w:p w14:paraId="25DF865C" w14:textId="77777777" w:rsidR="00C80D79" w:rsidRPr="004747E1" w:rsidRDefault="00C80D79">
            <w:pPr>
              <w:rPr>
                <w:i/>
                <w:iCs/>
              </w:rPr>
            </w:pPr>
          </w:p>
          <w:p w14:paraId="21C96704" w14:textId="77777777" w:rsidR="00C80D79" w:rsidRPr="004747E1" w:rsidRDefault="00C80D79">
            <w:pPr>
              <w:rPr>
                <w:i/>
                <w:iCs/>
              </w:rPr>
            </w:pPr>
          </w:p>
          <w:p w14:paraId="4681DAD8" w14:textId="77777777" w:rsidR="00C80D79" w:rsidRPr="004747E1" w:rsidRDefault="00C80D79">
            <w:pPr>
              <w:rPr>
                <w:i/>
                <w:iCs/>
              </w:rPr>
            </w:pPr>
          </w:p>
          <w:p w14:paraId="7EB57ADD" w14:textId="77777777" w:rsidR="00C80D79" w:rsidRPr="004747E1" w:rsidRDefault="00C80D79">
            <w:pPr>
              <w:rPr>
                <w:i/>
                <w:iCs/>
              </w:rPr>
            </w:pPr>
          </w:p>
          <w:p w14:paraId="13376DCB" w14:textId="77777777" w:rsidR="00C80D79" w:rsidRPr="004747E1" w:rsidRDefault="00C80D79">
            <w:pPr>
              <w:rPr>
                <w:i/>
                <w:iCs/>
              </w:rPr>
            </w:pPr>
          </w:p>
          <w:p w14:paraId="507BC1D0" w14:textId="43085E51" w:rsidR="00C80D79" w:rsidRPr="004747E1" w:rsidRDefault="00C80D79">
            <w:pPr>
              <w:rPr>
                <w:i/>
                <w:iCs/>
              </w:rPr>
            </w:pPr>
            <w:r w:rsidRPr="004747E1">
              <w:rPr>
                <w:i/>
                <w:iCs/>
              </w:rPr>
              <w:t xml:space="preserve">Critical </w:t>
            </w:r>
            <w:r w:rsidR="00264085">
              <w:rPr>
                <w:i/>
                <w:iCs/>
              </w:rPr>
              <w:t>T</w:t>
            </w:r>
            <w:r w:rsidR="00264085" w:rsidRPr="004747E1">
              <w:rPr>
                <w:i/>
                <w:iCs/>
              </w:rPr>
              <w:t xml:space="preserve">hinking </w:t>
            </w:r>
            <w:r w:rsidRPr="004747E1">
              <w:rPr>
                <w:i/>
                <w:iCs/>
              </w:rPr>
              <w:t xml:space="preserve">and </w:t>
            </w:r>
            <w:r w:rsidR="00264085">
              <w:rPr>
                <w:i/>
                <w:iCs/>
              </w:rPr>
              <w:t>P</w:t>
            </w:r>
            <w:r w:rsidR="00264085" w:rsidRPr="004747E1">
              <w:rPr>
                <w:i/>
                <w:iCs/>
              </w:rPr>
              <w:t>roblem</w:t>
            </w:r>
            <w:r w:rsidR="00264085">
              <w:rPr>
                <w:i/>
                <w:iCs/>
              </w:rPr>
              <w:t>-S</w:t>
            </w:r>
            <w:r w:rsidR="00264085" w:rsidRPr="004747E1">
              <w:rPr>
                <w:i/>
                <w:iCs/>
              </w:rPr>
              <w:t>olving</w:t>
            </w:r>
            <w:r w:rsidRPr="004747E1">
              <w:rPr>
                <w:i/>
                <w:iCs/>
              </w:rPr>
              <w:t>:</w:t>
            </w:r>
          </w:p>
          <w:p w14:paraId="36C723D3" w14:textId="77777777" w:rsidR="00C80D79" w:rsidRPr="004747E1" w:rsidRDefault="00C80D79">
            <w:pPr>
              <w:rPr>
                <w:i/>
                <w:iCs/>
              </w:rPr>
            </w:pPr>
          </w:p>
          <w:p w14:paraId="39A776AB" w14:textId="77777777" w:rsidR="00C80D79" w:rsidRPr="004747E1" w:rsidRDefault="00C80D79">
            <w:pPr>
              <w:rPr>
                <w:i/>
                <w:iCs/>
              </w:rPr>
            </w:pPr>
          </w:p>
          <w:p w14:paraId="68805376" w14:textId="77777777" w:rsidR="00C80D79" w:rsidRPr="004747E1" w:rsidRDefault="00C80D79">
            <w:pPr>
              <w:rPr>
                <w:i/>
                <w:iCs/>
              </w:rPr>
            </w:pPr>
          </w:p>
          <w:p w14:paraId="1E0ED1CD" w14:textId="77777777" w:rsidR="00C80D79" w:rsidRPr="004747E1" w:rsidRDefault="00C80D79">
            <w:pPr>
              <w:rPr>
                <w:i/>
                <w:iCs/>
              </w:rPr>
            </w:pPr>
          </w:p>
          <w:p w14:paraId="39936995" w14:textId="77777777" w:rsidR="00C80D79" w:rsidRPr="004747E1" w:rsidRDefault="00C80D79">
            <w:pPr>
              <w:rPr>
                <w:i/>
                <w:iCs/>
              </w:rPr>
            </w:pPr>
          </w:p>
          <w:p w14:paraId="6746573D" w14:textId="77777777" w:rsidR="00C80D79" w:rsidRPr="004747E1" w:rsidRDefault="00C80D79">
            <w:pPr>
              <w:rPr>
                <w:i/>
                <w:iCs/>
              </w:rPr>
            </w:pPr>
          </w:p>
          <w:p w14:paraId="108D9E66" w14:textId="33171CF9" w:rsidR="00C80D79" w:rsidRPr="004747E1" w:rsidRDefault="00C80D79">
            <w:pPr>
              <w:rPr>
                <w:i/>
                <w:iCs/>
              </w:rPr>
            </w:pPr>
            <w:r w:rsidRPr="004747E1">
              <w:rPr>
                <w:i/>
                <w:iCs/>
              </w:rPr>
              <w:t xml:space="preserve">Commercial </w:t>
            </w:r>
            <w:r w:rsidR="00DC71BA">
              <w:rPr>
                <w:i/>
                <w:iCs/>
              </w:rPr>
              <w:t>A</w:t>
            </w:r>
            <w:r w:rsidR="00DC71BA" w:rsidRPr="004747E1">
              <w:rPr>
                <w:i/>
                <w:iCs/>
              </w:rPr>
              <w:t>wareness</w:t>
            </w:r>
            <w:r w:rsidRPr="004747E1">
              <w:rPr>
                <w:i/>
                <w:iCs/>
              </w:rPr>
              <w:t>:</w:t>
            </w:r>
          </w:p>
          <w:p w14:paraId="24025D5D" w14:textId="77777777" w:rsidR="00C80D79" w:rsidRPr="004747E1" w:rsidRDefault="00C80D79">
            <w:pPr>
              <w:rPr>
                <w:i/>
                <w:iCs/>
              </w:rPr>
            </w:pPr>
          </w:p>
          <w:p w14:paraId="50EFC733" w14:textId="77777777" w:rsidR="00C80D79" w:rsidRPr="004747E1" w:rsidRDefault="00C80D79">
            <w:pPr>
              <w:rPr>
                <w:i/>
                <w:iCs/>
              </w:rPr>
            </w:pPr>
          </w:p>
          <w:p w14:paraId="19B9CA45" w14:textId="77777777" w:rsidR="00C80D79" w:rsidRPr="004747E1" w:rsidRDefault="00C80D79">
            <w:pPr>
              <w:rPr>
                <w:i/>
                <w:iCs/>
              </w:rPr>
            </w:pPr>
          </w:p>
          <w:p w14:paraId="07916B46" w14:textId="77777777" w:rsidR="00C80D79" w:rsidRPr="004747E1" w:rsidRDefault="00C80D79">
            <w:pPr>
              <w:rPr>
                <w:i/>
                <w:iCs/>
              </w:rPr>
            </w:pPr>
          </w:p>
          <w:p w14:paraId="70CD045D" w14:textId="77777777" w:rsidR="00C80D79" w:rsidRPr="004747E1" w:rsidRDefault="00C80D79">
            <w:pPr>
              <w:rPr>
                <w:i/>
                <w:iCs/>
              </w:rPr>
            </w:pPr>
          </w:p>
          <w:p w14:paraId="042D5CE0" w14:textId="77777777" w:rsidR="00C80D79" w:rsidRPr="004747E1" w:rsidRDefault="00C80D79">
            <w:pPr>
              <w:rPr>
                <w:i/>
                <w:iCs/>
              </w:rPr>
            </w:pPr>
          </w:p>
          <w:p w14:paraId="5B509EDE" w14:textId="18BF443E" w:rsidR="00C80D79" w:rsidRPr="004747E1" w:rsidRDefault="00C80D79">
            <w:pPr>
              <w:rPr>
                <w:i/>
                <w:iCs/>
              </w:rPr>
            </w:pPr>
            <w:r w:rsidRPr="004747E1">
              <w:rPr>
                <w:i/>
                <w:iCs/>
              </w:rPr>
              <w:t xml:space="preserve">Empathy and </w:t>
            </w:r>
            <w:r w:rsidR="00FA1390">
              <w:rPr>
                <w:i/>
                <w:iCs/>
              </w:rPr>
              <w:t>C</w:t>
            </w:r>
            <w:r w:rsidR="00FA1390" w:rsidRPr="004747E1">
              <w:rPr>
                <w:i/>
                <w:iCs/>
              </w:rPr>
              <w:t>ommunication</w:t>
            </w:r>
            <w:r w:rsidRPr="004747E1">
              <w:rPr>
                <w:i/>
                <w:iCs/>
              </w:rPr>
              <w:t>:</w:t>
            </w:r>
          </w:p>
          <w:p w14:paraId="3EEB8BE8" w14:textId="77777777" w:rsidR="00C80D79" w:rsidRPr="004747E1" w:rsidRDefault="00C80D79">
            <w:pPr>
              <w:rPr>
                <w:i/>
                <w:iCs/>
              </w:rPr>
            </w:pPr>
          </w:p>
          <w:p w14:paraId="6D631447" w14:textId="77777777" w:rsidR="00C80D79" w:rsidRPr="004747E1" w:rsidRDefault="00C80D79">
            <w:pPr>
              <w:rPr>
                <w:i/>
                <w:iCs/>
              </w:rPr>
            </w:pPr>
          </w:p>
          <w:p w14:paraId="0D0DCF33" w14:textId="77777777" w:rsidR="00C80D79" w:rsidRPr="004747E1" w:rsidRDefault="00C80D79">
            <w:pPr>
              <w:rPr>
                <w:i/>
                <w:iCs/>
              </w:rPr>
            </w:pPr>
          </w:p>
          <w:p w14:paraId="65D27E1D" w14:textId="77777777" w:rsidR="00C80D79" w:rsidRPr="004747E1" w:rsidRDefault="00C80D79">
            <w:pPr>
              <w:rPr>
                <w:i/>
                <w:iCs/>
              </w:rPr>
            </w:pPr>
          </w:p>
          <w:p w14:paraId="573D0D47" w14:textId="77777777" w:rsidR="00C80D79" w:rsidRPr="004747E1" w:rsidRDefault="00C80D79">
            <w:pPr>
              <w:rPr>
                <w:i/>
                <w:iCs/>
              </w:rPr>
            </w:pPr>
          </w:p>
          <w:p w14:paraId="5C334877" w14:textId="77777777" w:rsidR="00C80D79" w:rsidRPr="004747E1" w:rsidRDefault="00C80D79">
            <w:pPr>
              <w:rPr>
                <w:i/>
                <w:iCs/>
              </w:rPr>
            </w:pPr>
          </w:p>
          <w:p w14:paraId="7BB47E0B" w14:textId="152FBAE6" w:rsidR="00C80D79" w:rsidRPr="004747E1" w:rsidRDefault="00C80D79">
            <w:pPr>
              <w:rPr>
                <w:i/>
                <w:iCs/>
              </w:rPr>
            </w:pPr>
            <w:r w:rsidRPr="004747E1">
              <w:rPr>
                <w:i/>
                <w:iCs/>
              </w:rPr>
              <w:t xml:space="preserve">Resilience and </w:t>
            </w:r>
            <w:r w:rsidR="00EF6E39">
              <w:rPr>
                <w:i/>
                <w:iCs/>
              </w:rPr>
              <w:t>M</w:t>
            </w:r>
            <w:r w:rsidR="00EF6E39" w:rsidRPr="004747E1">
              <w:rPr>
                <w:i/>
                <w:iCs/>
              </w:rPr>
              <w:t xml:space="preserve">anaging </w:t>
            </w:r>
            <w:r w:rsidR="00EF6E39">
              <w:rPr>
                <w:i/>
                <w:iCs/>
              </w:rPr>
              <w:t>C</w:t>
            </w:r>
            <w:r w:rsidR="00EF6E39" w:rsidRPr="004747E1">
              <w:rPr>
                <w:i/>
                <w:iCs/>
              </w:rPr>
              <w:t>hange</w:t>
            </w:r>
            <w:r w:rsidRPr="004747E1">
              <w:rPr>
                <w:i/>
                <w:iCs/>
              </w:rPr>
              <w:t>:</w:t>
            </w:r>
          </w:p>
          <w:p w14:paraId="56546D06" w14:textId="77777777" w:rsidR="00C80D79" w:rsidRPr="004747E1" w:rsidRDefault="00C80D79">
            <w:pPr>
              <w:rPr>
                <w:i/>
                <w:iCs/>
              </w:rPr>
            </w:pPr>
          </w:p>
          <w:p w14:paraId="7FE750EC" w14:textId="77777777" w:rsidR="00C80D79" w:rsidRPr="004747E1" w:rsidRDefault="00C80D79">
            <w:pPr>
              <w:rPr>
                <w:i/>
                <w:iCs/>
              </w:rPr>
            </w:pPr>
          </w:p>
          <w:p w14:paraId="68187474" w14:textId="77777777" w:rsidR="00C80D79" w:rsidRPr="004747E1" w:rsidRDefault="00C80D79">
            <w:pPr>
              <w:rPr>
                <w:i/>
                <w:iCs/>
              </w:rPr>
            </w:pPr>
          </w:p>
          <w:p w14:paraId="0D3876C3" w14:textId="77777777" w:rsidR="00C80D79" w:rsidRPr="004747E1" w:rsidRDefault="00C80D79">
            <w:pPr>
              <w:rPr>
                <w:i/>
                <w:iCs/>
              </w:rPr>
            </w:pPr>
          </w:p>
          <w:p w14:paraId="4A30CA8A" w14:textId="77777777" w:rsidR="00C80D79" w:rsidRPr="004747E1" w:rsidRDefault="00C80D79">
            <w:pPr>
              <w:rPr>
                <w:i/>
                <w:iCs/>
              </w:rPr>
            </w:pPr>
          </w:p>
          <w:p w14:paraId="4CD6F6B6" w14:textId="77777777" w:rsidR="00C80D79" w:rsidRPr="004747E1" w:rsidRDefault="00C80D79">
            <w:pPr>
              <w:rPr>
                <w:i/>
                <w:iCs/>
              </w:rPr>
            </w:pPr>
          </w:p>
          <w:p w14:paraId="6DC37124" w14:textId="77777777" w:rsidR="00C80D79" w:rsidRPr="004747E1" w:rsidRDefault="00C80D79">
            <w:pPr>
              <w:rPr>
                <w:i/>
                <w:iCs/>
              </w:rPr>
            </w:pPr>
          </w:p>
          <w:p w14:paraId="7DD867C9" w14:textId="225796D2" w:rsidR="00C80D79" w:rsidRPr="004747E1" w:rsidRDefault="00C80D79">
            <w:pPr>
              <w:rPr>
                <w:i/>
                <w:iCs/>
              </w:rPr>
            </w:pPr>
            <w:r w:rsidRPr="004747E1">
              <w:rPr>
                <w:i/>
                <w:iCs/>
              </w:rPr>
              <w:t xml:space="preserve">Initiative and </w:t>
            </w:r>
            <w:r w:rsidR="00BA46BD">
              <w:rPr>
                <w:i/>
                <w:iCs/>
              </w:rPr>
              <w:t>A</w:t>
            </w:r>
            <w:r w:rsidR="00BA46BD" w:rsidRPr="004747E1">
              <w:rPr>
                <w:i/>
                <w:iCs/>
              </w:rPr>
              <w:t xml:space="preserve">ctive </w:t>
            </w:r>
            <w:r w:rsidR="00BA46BD">
              <w:rPr>
                <w:i/>
                <w:iCs/>
              </w:rPr>
              <w:t>L</w:t>
            </w:r>
            <w:r w:rsidR="00BA46BD" w:rsidRPr="004747E1">
              <w:rPr>
                <w:i/>
                <w:iCs/>
              </w:rPr>
              <w:t>earning</w:t>
            </w:r>
            <w:r w:rsidRPr="004747E1">
              <w:rPr>
                <w:i/>
                <w:iCs/>
              </w:rPr>
              <w:t>:</w:t>
            </w:r>
          </w:p>
          <w:p w14:paraId="72129802" w14:textId="77777777" w:rsidR="00C80D79" w:rsidRPr="004747E1" w:rsidRDefault="00C80D79"/>
          <w:p w14:paraId="4E5E66A8" w14:textId="77777777" w:rsidR="00C80D79" w:rsidRPr="004747E1" w:rsidRDefault="00C80D79"/>
          <w:p w14:paraId="16952475" w14:textId="77777777" w:rsidR="00C80D79" w:rsidRPr="004747E1" w:rsidRDefault="00C80D79"/>
          <w:p w14:paraId="72A465C8" w14:textId="77777777" w:rsidR="00C80D79" w:rsidRPr="004747E1" w:rsidRDefault="00C80D79"/>
          <w:p w14:paraId="27E19C39" w14:textId="77777777" w:rsidR="00C80D79" w:rsidRPr="004747E1" w:rsidRDefault="00C80D79"/>
          <w:p w14:paraId="15330635" w14:textId="77777777" w:rsidR="00C80D79" w:rsidRPr="004747E1" w:rsidRDefault="00C80D79"/>
          <w:p w14:paraId="6181EE60" w14:textId="77777777" w:rsidR="00C80D79" w:rsidRPr="004747E1" w:rsidRDefault="00C80D79"/>
          <w:p w14:paraId="50A2D1E2" w14:textId="77777777" w:rsidR="00C80D79" w:rsidRPr="004747E1" w:rsidRDefault="00C80D79"/>
          <w:p w14:paraId="115AB25B" w14:textId="77777777" w:rsidR="00C80D79" w:rsidRPr="004747E1" w:rsidRDefault="00C80D79"/>
          <w:p w14:paraId="5F790C12" w14:textId="77777777" w:rsidR="00C80D79" w:rsidRPr="004747E1" w:rsidRDefault="00C80D79"/>
        </w:tc>
      </w:tr>
    </w:tbl>
    <w:p w14:paraId="6BB66C5E" w14:textId="77777777" w:rsidR="00C80D79" w:rsidRPr="001113C1" w:rsidRDefault="004A3A82" w:rsidP="007D164B">
      <w:pPr>
        <w:pStyle w:val="Heading1"/>
        <w:rPr>
          <w:lang w:val="en-GB"/>
        </w:rPr>
      </w:pPr>
      <w:r w:rsidRPr="001113C1">
        <w:rPr>
          <w:lang w:val="en-GB"/>
        </w:rPr>
        <w:lastRenderedPageBreak/>
        <w:t>Chapter 11: Personal skills profile</w:t>
      </w:r>
    </w:p>
    <w:p w14:paraId="50684F6E" w14:textId="77777777" w:rsidR="00C80D79" w:rsidRPr="001113C1" w:rsidRDefault="004A3A82">
      <w:pPr>
        <w:rPr>
          <w:lang w:val="en-GB"/>
        </w:rPr>
      </w:pPr>
      <w:r w:rsidRPr="001113C1">
        <w:rPr>
          <w:lang w:val="en-GB"/>
        </w:rPr>
        <w:t>Once you have completed the learning review, it is time to develop your own personal skills profile and to identify some action points. Start by considering each of the skill areas. Think about what skills they cover. You can also download a sample list of employability skills for each section from our online resources.</w:t>
      </w:r>
    </w:p>
    <w:tbl>
      <w:tblPr>
        <w:tblStyle w:val="TableGrid"/>
        <w:tblW w:w="5000" w:type="pct"/>
        <w:tblLook w:val="04A0" w:firstRow="1" w:lastRow="0" w:firstColumn="1" w:lastColumn="0" w:noHBand="0" w:noVBand="1"/>
      </w:tblPr>
      <w:tblGrid>
        <w:gridCol w:w="8990"/>
      </w:tblGrid>
      <w:tr w:rsidR="00144C52" w:rsidRPr="004747E1" w14:paraId="79456EE2" w14:textId="77777777" w:rsidTr="001113C1">
        <w:trPr>
          <w:trHeight w:val="12096"/>
        </w:trPr>
        <w:tc>
          <w:tcPr>
            <w:tcW w:w="4766" w:type="pct"/>
          </w:tcPr>
          <w:p w14:paraId="360218FA" w14:textId="77777777" w:rsidR="00D03D68" w:rsidRDefault="004A3A82" w:rsidP="001113C1">
            <w:pPr>
              <w:ind w:left="360" w:hanging="360"/>
              <w:rPr>
                <w:b/>
              </w:rPr>
            </w:pPr>
            <w:r w:rsidRPr="001113C1">
              <w:rPr>
                <w:b/>
              </w:rPr>
              <w:t>1. Have a look at Figure 11.3 below. The figure shows a matrix with the seven skill areas against different levels of confidence, with the crying face emoji indicating a skill area you don’t feel at all confident about, the happy face standing for a skill level where you are already quite confident but still see room for improvement and the emoji with the heart eyes standing for skills that you feel you are already really good at. We have added two more for the stages in between.</w:t>
            </w:r>
          </w:p>
          <w:p w14:paraId="3EBFCFC5" w14:textId="77777777" w:rsidR="00674556" w:rsidRDefault="00674556" w:rsidP="00674556">
            <w:pPr>
              <w:rPr>
                <w:rFonts w:eastAsia="Times New Roman" w:cs="Times New Roman"/>
                <w:lang w:val="en-US"/>
              </w:rPr>
            </w:pPr>
          </w:p>
          <w:p w14:paraId="4DAD43F5" w14:textId="77777777" w:rsidR="00C80D79" w:rsidRPr="004747E1" w:rsidRDefault="001006C6">
            <w:r>
              <w:rPr>
                <w:noProof/>
              </w:rPr>
              <w:drawing>
                <wp:inline distT="0" distB="0" distL="0" distR="0" wp14:anchorId="195525FB" wp14:editId="729ED823">
                  <wp:extent cx="5760720" cy="486724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97" t="13778" r="20842" b="21353"/>
                          <a:stretch/>
                        </pic:blipFill>
                        <pic:spPr bwMode="auto">
                          <a:xfrm>
                            <a:off x="0" y="0"/>
                            <a:ext cx="5760720" cy="4867242"/>
                          </a:xfrm>
                          <a:prstGeom prst="rect">
                            <a:avLst/>
                          </a:prstGeom>
                          <a:noFill/>
                          <a:ln>
                            <a:noFill/>
                          </a:ln>
                          <a:extLst>
                            <a:ext uri="{53640926-AAD7-44D8-BBD7-CCE9431645EC}">
                              <a14:shadowObscured xmlns:a14="http://schemas.microsoft.com/office/drawing/2010/main"/>
                            </a:ext>
                          </a:extLst>
                        </pic:spPr>
                      </pic:pic>
                    </a:graphicData>
                  </a:graphic>
                </wp:inline>
              </w:drawing>
            </w:r>
          </w:p>
          <w:p w14:paraId="3C11FB03" w14:textId="77777777" w:rsidR="00D03D68" w:rsidRPr="001113C1" w:rsidRDefault="004A3A82" w:rsidP="001113C1">
            <w:pPr>
              <w:ind w:firstLine="360"/>
              <w:rPr>
                <w:b/>
              </w:rPr>
            </w:pPr>
            <w:r w:rsidRPr="001113C1">
              <w:rPr>
                <w:b/>
              </w:rPr>
              <w:t>Your task is now to identify some specific skills for each box. Use as much space as needed below to add skills and to take notes.</w:t>
            </w:r>
          </w:p>
          <w:p w14:paraId="1D0AD306" w14:textId="77777777" w:rsidR="00C80D79" w:rsidRPr="004747E1" w:rsidRDefault="004A3A82">
            <w:r w:rsidRPr="001113C1">
              <w:rPr>
                <w:b/>
              </w:rPr>
              <w:t xml:space="preserve">Note: </w:t>
            </w:r>
            <w:r w:rsidR="00C80D79" w:rsidRPr="004747E1">
              <w:t>For example, looking at the ‘communication and empathy</w:t>
            </w:r>
            <w:r w:rsidR="00C80D79" w:rsidRPr="00A16C53">
              <w:t xml:space="preserve">’ skills area, you may consider that you are great at storytelling (heart eyes), </w:t>
            </w:r>
            <w:proofErr w:type="gramStart"/>
            <w:r w:rsidR="00C80D79" w:rsidRPr="00A16C53">
              <w:t>and also</w:t>
            </w:r>
            <w:proofErr w:type="gramEnd"/>
            <w:r w:rsidR="00C80D79" w:rsidRPr="00A16C53">
              <w:t xml:space="preserve"> quite strong at visual communication and perhaps active listening (happy face) – but that written correspondence is still more of a mixed bag (smiley face). Contribut</w:t>
            </w:r>
            <w:r w:rsidR="00C80D79" w:rsidRPr="007504DA">
              <w:t>ing to team meetings may still be a bit of a challenge (expressionless face) and presenting without reading from a script may be outright scary (tearful face). This is just an example – your skills profile is likely to be very different. Everyone is differ</w:t>
            </w:r>
            <w:r w:rsidR="00C80D79" w:rsidRPr="004747E1">
              <w:t>ent in terms of their own experience, skill sets and in the kind of skills they wish to develop!</w:t>
            </w:r>
          </w:p>
          <w:p w14:paraId="2F2F7AE2" w14:textId="77777777" w:rsidR="00D03D68" w:rsidRDefault="00C80D79" w:rsidP="001113C1">
            <w:pPr>
              <w:ind w:firstLine="360"/>
              <w:rPr>
                <w:rFonts w:eastAsia="Times New Roman" w:cs="Times New Roman"/>
                <w:lang w:val="en-US"/>
              </w:rPr>
            </w:pPr>
            <w:r w:rsidRPr="004747E1">
              <w:t xml:space="preserve">We also appreciate that it is not always possible to write a specific skill in </w:t>
            </w:r>
            <w:proofErr w:type="gramStart"/>
            <w:r w:rsidRPr="004747E1">
              <w:t>each and every</w:t>
            </w:r>
            <w:proofErr w:type="gramEnd"/>
            <w:r w:rsidRPr="004747E1">
              <w:t xml:space="preserve"> one of the boxes. For example, you may be a genius at teaming and have little to improve. Or you simply don’t feel very comfortable at all about your commercial awareness. That is all fine, the main point of this exercise is to reflect and obtain some deeper insight about your strengths and weaknesses when it comes to employability skills!</w:t>
            </w:r>
          </w:p>
          <w:p w14:paraId="77BBC36F" w14:textId="3427D4F2" w:rsidR="00D03D68" w:rsidRDefault="00C80D79" w:rsidP="001113C1">
            <w:pPr>
              <w:ind w:firstLine="360"/>
              <w:rPr>
                <w:rFonts w:eastAsia="Times New Roman" w:cs="Times New Roman"/>
                <w:lang w:val="en-US"/>
              </w:rPr>
            </w:pPr>
            <w:r w:rsidRPr="004747E1">
              <w:t>By looking at each skill area, thinking about what you’re already happy with and what you may want to improve, and filling in the boxes, you visualise your own personal skills profile. Such a resource is very useful to have when preparing for job applications or reviewing career ambitions!</w:t>
            </w:r>
          </w:p>
        </w:tc>
      </w:tr>
      <w:tr w:rsidR="00C80D79" w:rsidRPr="004747E1" w14:paraId="1A20D50D" w14:textId="77777777" w:rsidTr="001113C1">
        <w:tc>
          <w:tcPr>
            <w:tcW w:w="5000" w:type="pct"/>
          </w:tcPr>
          <w:p w14:paraId="7BC6C657" w14:textId="77777777" w:rsidR="00D03D68" w:rsidRDefault="004A3A82" w:rsidP="001113C1">
            <w:pPr>
              <w:ind w:left="360" w:hanging="360"/>
              <w:rPr>
                <w:rFonts w:eastAsia="Times New Roman" w:cs="Times New Roman"/>
                <w:lang w:val="en-US"/>
              </w:rPr>
            </w:pPr>
            <w:r w:rsidRPr="001113C1">
              <w:rPr>
                <w:b/>
              </w:rPr>
              <w:t>2. Finally, identify at least one action which can help you to develop further each of the skills that you wish to strengthen or improve in (as identified in your personal skills profile).</w:t>
            </w:r>
          </w:p>
          <w:p w14:paraId="76AFFA8D" w14:textId="77211935" w:rsidR="00C80D79" w:rsidRPr="00A16C53" w:rsidRDefault="004A3A82">
            <w:r w:rsidRPr="001113C1">
              <w:rPr>
                <w:b/>
              </w:rPr>
              <w:t xml:space="preserve">Note: </w:t>
            </w:r>
            <w:r w:rsidR="00C80D79" w:rsidRPr="004747E1">
              <w:t>For example, if you cannot present without reading from a script, you may decide that you will volunteer for more presentations in future. Or if you still struggle with team dynamics, think about if there are additional resources and train</w:t>
            </w:r>
            <w:r w:rsidR="00C80D79" w:rsidRPr="00A16C53">
              <w:t>ing that can help you to address this aspect. List your action points below and/or enter them in your personal reflective journal. The list of potential personal improvement actions is virtually endless. If you can, identify SMART targets. These are target</w:t>
            </w:r>
            <w:r w:rsidR="00C80D79" w:rsidRPr="007504DA">
              <w:t xml:space="preserve">s that are </w:t>
            </w:r>
            <w:r w:rsidRPr="001113C1">
              <w:rPr>
                <w:b/>
              </w:rPr>
              <w:t>s</w:t>
            </w:r>
            <w:r w:rsidR="00C80D79" w:rsidRPr="004747E1">
              <w:t xml:space="preserve">pecific, </w:t>
            </w:r>
            <w:r w:rsidRPr="001113C1">
              <w:rPr>
                <w:b/>
              </w:rPr>
              <w:t>m</w:t>
            </w:r>
            <w:r w:rsidR="00C80D79" w:rsidRPr="004747E1">
              <w:t xml:space="preserve">easurable, </w:t>
            </w:r>
            <w:r w:rsidRPr="001113C1">
              <w:rPr>
                <w:b/>
              </w:rPr>
              <w:t>a</w:t>
            </w:r>
            <w:r w:rsidR="00C80D79" w:rsidRPr="004747E1">
              <w:t xml:space="preserve">chievable, </w:t>
            </w:r>
            <w:r w:rsidRPr="001113C1">
              <w:rPr>
                <w:b/>
              </w:rPr>
              <w:t>r</w:t>
            </w:r>
            <w:r w:rsidR="00C80D79" w:rsidRPr="004747E1">
              <w:t xml:space="preserve">elevant and </w:t>
            </w:r>
            <w:r w:rsidRPr="001113C1">
              <w:rPr>
                <w:b/>
              </w:rPr>
              <w:t>t</w:t>
            </w:r>
            <w:r w:rsidR="00C80D79" w:rsidRPr="004747E1">
              <w:t>ime-bound (i.e. have a deadline). This makes it more likely for you to follow</w:t>
            </w:r>
            <w:r w:rsidR="00E96559">
              <w:t xml:space="preserve"> </w:t>
            </w:r>
            <w:r w:rsidR="00C80D79" w:rsidRPr="004747E1">
              <w:t>up on the actions and achieve the improvements you are looking for.</w:t>
            </w:r>
          </w:p>
          <w:p w14:paraId="2893D4DE" w14:textId="77777777" w:rsidR="00D03D68" w:rsidRDefault="00C80D79" w:rsidP="001113C1">
            <w:pPr>
              <w:ind w:firstLine="360"/>
              <w:rPr>
                <w:rFonts w:eastAsia="Times New Roman" w:cs="Times New Roman"/>
                <w:lang w:val="en-US"/>
              </w:rPr>
            </w:pPr>
            <w:r w:rsidRPr="004747E1">
              <w:t>Make sure to identify actions that you will follow through with and review your progress every couple of months, setting yourself some new goals and actions. Some people spend a lot of money on coaches when simple methods such as a personal skills profile and a regular progress review can already help a lot to develop one’s future career. Good luck!</w:t>
            </w:r>
          </w:p>
          <w:p w14:paraId="4A5A0E08" w14:textId="77777777" w:rsidR="00C80D79" w:rsidRPr="004747E1" w:rsidRDefault="00C80D79"/>
          <w:p w14:paraId="553BFDDE" w14:textId="77777777" w:rsidR="00C80D79" w:rsidRPr="004747E1" w:rsidRDefault="00C80D79">
            <w:pPr>
              <w:rPr>
                <w:i/>
                <w:iCs/>
              </w:rPr>
            </w:pPr>
            <w:r w:rsidRPr="004747E1">
              <w:rPr>
                <w:i/>
                <w:iCs/>
              </w:rPr>
              <w:t>Innovation and Design Thinking:</w:t>
            </w:r>
          </w:p>
          <w:p w14:paraId="798708AF" w14:textId="77777777" w:rsidR="00C80D79" w:rsidRPr="004747E1" w:rsidRDefault="00C80D79">
            <w:pPr>
              <w:rPr>
                <w:i/>
                <w:iCs/>
              </w:rPr>
            </w:pPr>
          </w:p>
          <w:p w14:paraId="4C651603" w14:textId="77777777" w:rsidR="00C80D79" w:rsidRPr="004747E1" w:rsidRDefault="00C80D79">
            <w:pPr>
              <w:rPr>
                <w:i/>
                <w:iCs/>
              </w:rPr>
            </w:pPr>
          </w:p>
          <w:p w14:paraId="5D0A556B" w14:textId="27D97AE7" w:rsidR="00C80D79" w:rsidRDefault="00C80D79">
            <w:pPr>
              <w:rPr>
                <w:i/>
                <w:iCs/>
              </w:rPr>
            </w:pPr>
          </w:p>
          <w:p w14:paraId="5D4CC45C" w14:textId="77777777" w:rsidR="00905434" w:rsidRPr="004747E1" w:rsidRDefault="00905434">
            <w:pPr>
              <w:rPr>
                <w:i/>
                <w:iCs/>
              </w:rPr>
            </w:pPr>
          </w:p>
          <w:p w14:paraId="69D07EB5" w14:textId="77777777" w:rsidR="00C80D79" w:rsidRPr="004747E1" w:rsidRDefault="00C80D79">
            <w:pPr>
              <w:rPr>
                <w:i/>
                <w:iCs/>
              </w:rPr>
            </w:pPr>
          </w:p>
          <w:p w14:paraId="7E99E487" w14:textId="77777777" w:rsidR="00C80D79" w:rsidRPr="004747E1" w:rsidRDefault="00C80D79">
            <w:pPr>
              <w:rPr>
                <w:i/>
                <w:iCs/>
              </w:rPr>
            </w:pPr>
          </w:p>
          <w:p w14:paraId="70E11C21" w14:textId="4BD10987" w:rsidR="00C80D79" w:rsidRPr="004747E1" w:rsidRDefault="00C80D79">
            <w:pPr>
              <w:rPr>
                <w:i/>
                <w:iCs/>
              </w:rPr>
            </w:pPr>
            <w:r w:rsidRPr="004747E1">
              <w:rPr>
                <w:i/>
                <w:iCs/>
              </w:rPr>
              <w:t xml:space="preserve">Collaboration and </w:t>
            </w:r>
            <w:r w:rsidR="00E16078">
              <w:rPr>
                <w:i/>
                <w:iCs/>
              </w:rPr>
              <w:t>T</w:t>
            </w:r>
            <w:r w:rsidR="00E16078" w:rsidRPr="004747E1">
              <w:rPr>
                <w:i/>
                <w:iCs/>
              </w:rPr>
              <w:t>eaming</w:t>
            </w:r>
            <w:r w:rsidRPr="004747E1">
              <w:rPr>
                <w:i/>
                <w:iCs/>
              </w:rPr>
              <w:t>:</w:t>
            </w:r>
          </w:p>
          <w:p w14:paraId="07011F65" w14:textId="77777777" w:rsidR="00C80D79" w:rsidRPr="004747E1" w:rsidRDefault="00C80D79">
            <w:pPr>
              <w:rPr>
                <w:i/>
                <w:iCs/>
              </w:rPr>
            </w:pPr>
          </w:p>
          <w:p w14:paraId="511E0D7A" w14:textId="77777777" w:rsidR="00C80D79" w:rsidRPr="004747E1" w:rsidRDefault="00C80D79">
            <w:pPr>
              <w:rPr>
                <w:i/>
                <w:iCs/>
              </w:rPr>
            </w:pPr>
          </w:p>
          <w:p w14:paraId="08F7EC79" w14:textId="77777777" w:rsidR="00C80D79" w:rsidRPr="004747E1" w:rsidRDefault="00C80D79">
            <w:pPr>
              <w:rPr>
                <w:i/>
                <w:iCs/>
              </w:rPr>
            </w:pPr>
          </w:p>
          <w:p w14:paraId="2A3787B2" w14:textId="77777777" w:rsidR="00C80D79" w:rsidRPr="004747E1" w:rsidRDefault="00C80D79">
            <w:pPr>
              <w:rPr>
                <w:i/>
                <w:iCs/>
              </w:rPr>
            </w:pPr>
          </w:p>
          <w:p w14:paraId="2F5D71CF" w14:textId="77777777" w:rsidR="00C80D79" w:rsidRPr="004747E1" w:rsidRDefault="00C80D79">
            <w:pPr>
              <w:rPr>
                <w:i/>
                <w:iCs/>
              </w:rPr>
            </w:pPr>
          </w:p>
          <w:p w14:paraId="2EE3EA3E" w14:textId="77777777" w:rsidR="00C80D79" w:rsidRPr="004747E1" w:rsidRDefault="00C80D79">
            <w:pPr>
              <w:rPr>
                <w:i/>
                <w:iCs/>
              </w:rPr>
            </w:pPr>
          </w:p>
          <w:p w14:paraId="789E1068" w14:textId="77777777" w:rsidR="00C80D79" w:rsidRPr="004747E1" w:rsidRDefault="00C80D79">
            <w:pPr>
              <w:rPr>
                <w:i/>
                <w:iCs/>
              </w:rPr>
            </w:pPr>
          </w:p>
          <w:p w14:paraId="62E85559" w14:textId="73F59C32" w:rsidR="00C80D79" w:rsidRPr="004747E1" w:rsidRDefault="00C80D79">
            <w:pPr>
              <w:rPr>
                <w:i/>
                <w:iCs/>
              </w:rPr>
            </w:pPr>
            <w:r w:rsidRPr="004747E1">
              <w:rPr>
                <w:i/>
                <w:iCs/>
              </w:rPr>
              <w:t xml:space="preserve">Critical </w:t>
            </w:r>
            <w:r w:rsidR="00E16078">
              <w:rPr>
                <w:i/>
                <w:iCs/>
              </w:rPr>
              <w:t>T</w:t>
            </w:r>
            <w:r w:rsidR="00E16078" w:rsidRPr="004747E1">
              <w:rPr>
                <w:i/>
                <w:iCs/>
              </w:rPr>
              <w:t xml:space="preserve">hinking </w:t>
            </w:r>
            <w:r w:rsidRPr="004747E1">
              <w:rPr>
                <w:i/>
                <w:iCs/>
              </w:rPr>
              <w:t xml:space="preserve">and </w:t>
            </w:r>
            <w:r w:rsidR="00E16078">
              <w:rPr>
                <w:i/>
                <w:iCs/>
              </w:rPr>
              <w:t>P</w:t>
            </w:r>
            <w:r w:rsidR="00E16078" w:rsidRPr="004747E1">
              <w:rPr>
                <w:i/>
                <w:iCs/>
              </w:rPr>
              <w:t>roblem</w:t>
            </w:r>
            <w:r w:rsidR="00E16078">
              <w:rPr>
                <w:i/>
                <w:iCs/>
              </w:rPr>
              <w:t>-S</w:t>
            </w:r>
            <w:r w:rsidR="00E16078" w:rsidRPr="004747E1">
              <w:rPr>
                <w:i/>
                <w:iCs/>
              </w:rPr>
              <w:t>olving</w:t>
            </w:r>
            <w:r w:rsidRPr="004747E1">
              <w:rPr>
                <w:i/>
                <w:iCs/>
              </w:rPr>
              <w:t>:</w:t>
            </w:r>
          </w:p>
          <w:p w14:paraId="061F2302" w14:textId="77777777" w:rsidR="00C80D79" w:rsidRPr="004747E1" w:rsidRDefault="00C80D79">
            <w:pPr>
              <w:rPr>
                <w:i/>
                <w:iCs/>
              </w:rPr>
            </w:pPr>
          </w:p>
          <w:p w14:paraId="738EB7E0" w14:textId="77777777" w:rsidR="00C80D79" w:rsidRPr="004747E1" w:rsidRDefault="00C80D79">
            <w:pPr>
              <w:rPr>
                <w:i/>
                <w:iCs/>
              </w:rPr>
            </w:pPr>
          </w:p>
          <w:p w14:paraId="4530F666" w14:textId="77777777" w:rsidR="00C80D79" w:rsidRPr="004747E1" w:rsidRDefault="00C80D79">
            <w:pPr>
              <w:rPr>
                <w:i/>
                <w:iCs/>
              </w:rPr>
            </w:pPr>
          </w:p>
          <w:p w14:paraId="026981CC" w14:textId="77777777" w:rsidR="00C80D79" w:rsidRPr="004747E1" w:rsidRDefault="00C80D79">
            <w:pPr>
              <w:rPr>
                <w:i/>
                <w:iCs/>
              </w:rPr>
            </w:pPr>
          </w:p>
          <w:p w14:paraId="24A52150" w14:textId="77777777" w:rsidR="00C80D79" w:rsidRPr="004747E1" w:rsidRDefault="00C80D79">
            <w:pPr>
              <w:rPr>
                <w:i/>
                <w:iCs/>
              </w:rPr>
            </w:pPr>
          </w:p>
          <w:p w14:paraId="6DFBC85D" w14:textId="77777777" w:rsidR="00C80D79" w:rsidRPr="004747E1" w:rsidRDefault="00C80D79">
            <w:pPr>
              <w:rPr>
                <w:i/>
                <w:iCs/>
              </w:rPr>
            </w:pPr>
          </w:p>
          <w:p w14:paraId="6F428182" w14:textId="77777777" w:rsidR="00C80D79" w:rsidRPr="004747E1" w:rsidRDefault="00C80D79">
            <w:pPr>
              <w:rPr>
                <w:i/>
                <w:iCs/>
              </w:rPr>
            </w:pPr>
          </w:p>
          <w:p w14:paraId="656F3D74" w14:textId="3076256C" w:rsidR="00C80D79" w:rsidRPr="004747E1" w:rsidRDefault="00C80D79">
            <w:pPr>
              <w:rPr>
                <w:i/>
                <w:iCs/>
              </w:rPr>
            </w:pPr>
            <w:r w:rsidRPr="004747E1">
              <w:rPr>
                <w:i/>
                <w:iCs/>
              </w:rPr>
              <w:t xml:space="preserve">Commercial </w:t>
            </w:r>
            <w:r w:rsidR="00E16078">
              <w:rPr>
                <w:i/>
                <w:iCs/>
              </w:rPr>
              <w:t>A</w:t>
            </w:r>
            <w:r w:rsidR="00E16078" w:rsidRPr="004747E1">
              <w:rPr>
                <w:i/>
                <w:iCs/>
              </w:rPr>
              <w:t>wareness</w:t>
            </w:r>
            <w:r w:rsidRPr="004747E1">
              <w:rPr>
                <w:i/>
                <w:iCs/>
              </w:rPr>
              <w:t>:</w:t>
            </w:r>
          </w:p>
          <w:p w14:paraId="77957443" w14:textId="77777777" w:rsidR="00C80D79" w:rsidRPr="004747E1" w:rsidRDefault="00C80D79">
            <w:pPr>
              <w:rPr>
                <w:i/>
                <w:iCs/>
              </w:rPr>
            </w:pPr>
          </w:p>
          <w:p w14:paraId="3B9A2879" w14:textId="77777777" w:rsidR="00C80D79" w:rsidRPr="004747E1" w:rsidRDefault="00C80D79">
            <w:pPr>
              <w:rPr>
                <w:i/>
                <w:iCs/>
              </w:rPr>
            </w:pPr>
          </w:p>
          <w:p w14:paraId="240F86CC" w14:textId="77777777" w:rsidR="00C80D79" w:rsidRPr="004747E1" w:rsidRDefault="00C80D79">
            <w:pPr>
              <w:rPr>
                <w:i/>
                <w:iCs/>
              </w:rPr>
            </w:pPr>
          </w:p>
          <w:p w14:paraId="02B2F59D" w14:textId="77777777" w:rsidR="00C80D79" w:rsidRPr="004747E1" w:rsidRDefault="00C80D79">
            <w:pPr>
              <w:rPr>
                <w:i/>
                <w:iCs/>
              </w:rPr>
            </w:pPr>
          </w:p>
          <w:p w14:paraId="26852FAD" w14:textId="77777777" w:rsidR="00C80D79" w:rsidRPr="004747E1" w:rsidRDefault="00C80D79">
            <w:pPr>
              <w:rPr>
                <w:i/>
                <w:iCs/>
              </w:rPr>
            </w:pPr>
          </w:p>
          <w:p w14:paraId="5E82B6B2" w14:textId="77777777" w:rsidR="00C80D79" w:rsidRPr="004747E1" w:rsidRDefault="00C80D79">
            <w:pPr>
              <w:rPr>
                <w:i/>
                <w:iCs/>
              </w:rPr>
            </w:pPr>
          </w:p>
          <w:p w14:paraId="57A7BA02" w14:textId="77777777" w:rsidR="00C80D79" w:rsidRPr="004747E1" w:rsidRDefault="00C80D79">
            <w:pPr>
              <w:rPr>
                <w:i/>
                <w:iCs/>
              </w:rPr>
            </w:pPr>
          </w:p>
          <w:p w14:paraId="5897B56B" w14:textId="3F86726E" w:rsidR="00C80D79" w:rsidRPr="004747E1" w:rsidRDefault="00C80D79">
            <w:pPr>
              <w:rPr>
                <w:i/>
                <w:iCs/>
              </w:rPr>
            </w:pPr>
            <w:r w:rsidRPr="004747E1">
              <w:rPr>
                <w:i/>
                <w:iCs/>
              </w:rPr>
              <w:t xml:space="preserve">Empathy and </w:t>
            </w:r>
            <w:r w:rsidR="00E16078">
              <w:rPr>
                <w:i/>
                <w:iCs/>
              </w:rPr>
              <w:t>C</w:t>
            </w:r>
            <w:r w:rsidR="00E16078" w:rsidRPr="004747E1">
              <w:rPr>
                <w:i/>
                <w:iCs/>
              </w:rPr>
              <w:t>ommunication</w:t>
            </w:r>
            <w:r w:rsidRPr="004747E1">
              <w:rPr>
                <w:i/>
                <w:iCs/>
              </w:rPr>
              <w:t>:</w:t>
            </w:r>
          </w:p>
          <w:p w14:paraId="4F17A9C7" w14:textId="77777777" w:rsidR="00C80D79" w:rsidRPr="004747E1" w:rsidRDefault="00C80D79">
            <w:pPr>
              <w:rPr>
                <w:i/>
                <w:iCs/>
              </w:rPr>
            </w:pPr>
          </w:p>
          <w:p w14:paraId="59D92450" w14:textId="77777777" w:rsidR="00C80D79" w:rsidRPr="004747E1" w:rsidRDefault="00C80D79">
            <w:pPr>
              <w:rPr>
                <w:i/>
                <w:iCs/>
              </w:rPr>
            </w:pPr>
          </w:p>
          <w:p w14:paraId="7A52F5EA" w14:textId="77777777" w:rsidR="00C80D79" w:rsidRPr="004747E1" w:rsidRDefault="00C80D79">
            <w:pPr>
              <w:rPr>
                <w:i/>
                <w:iCs/>
              </w:rPr>
            </w:pPr>
          </w:p>
          <w:p w14:paraId="5BB0FE94" w14:textId="77777777" w:rsidR="00C80D79" w:rsidRPr="004747E1" w:rsidRDefault="00C80D79">
            <w:pPr>
              <w:rPr>
                <w:i/>
                <w:iCs/>
              </w:rPr>
            </w:pPr>
          </w:p>
          <w:p w14:paraId="30235540" w14:textId="77777777" w:rsidR="00C80D79" w:rsidRPr="004747E1" w:rsidRDefault="00C80D79">
            <w:pPr>
              <w:rPr>
                <w:i/>
                <w:iCs/>
              </w:rPr>
            </w:pPr>
          </w:p>
          <w:p w14:paraId="568A37CA" w14:textId="77777777" w:rsidR="00C80D79" w:rsidRPr="004747E1" w:rsidRDefault="00C80D79">
            <w:pPr>
              <w:rPr>
                <w:i/>
                <w:iCs/>
              </w:rPr>
            </w:pPr>
          </w:p>
          <w:p w14:paraId="0F8B1B6D" w14:textId="77777777" w:rsidR="00C80D79" w:rsidRPr="004747E1" w:rsidRDefault="00C80D79">
            <w:pPr>
              <w:rPr>
                <w:i/>
                <w:iCs/>
              </w:rPr>
            </w:pPr>
          </w:p>
          <w:p w14:paraId="66A7CC4F" w14:textId="01A93BF3" w:rsidR="00C80D79" w:rsidRPr="004747E1" w:rsidRDefault="00C80D79">
            <w:pPr>
              <w:rPr>
                <w:i/>
                <w:iCs/>
              </w:rPr>
            </w:pPr>
            <w:r w:rsidRPr="004747E1">
              <w:rPr>
                <w:i/>
                <w:iCs/>
              </w:rPr>
              <w:t xml:space="preserve">Resilience and </w:t>
            </w:r>
            <w:r w:rsidR="005F15BE">
              <w:rPr>
                <w:i/>
                <w:iCs/>
              </w:rPr>
              <w:t>M</w:t>
            </w:r>
            <w:r w:rsidR="005F15BE" w:rsidRPr="004747E1">
              <w:rPr>
                <w:i/>
                <w:iCs/>
              </w:rPr>
              <w:t xml:space="preserve">anaging </w:t>
            </w:r>
            <w:r w:rsidR="005F15BE">
              <w:rPr>
                <w:i/>
                <w:iCs/>
              </w:rPr>
              <w:t>C</w:t>
            </w:r>
            <w:r w:rsidR="005F15BE" w:rsidRPr="004747E1">
              <w:rPr>
                <w:i/>
                <w:iCs/>
              </w:rPr>
              <w:t>hange</w:t>
            </w:r>
            <w:r w:rsidRPr="004747E1">
              <w:rPr>
                <w:i/>
                <w:iCs/>
              </w:rPr>
              <w:t>:</w:t>
            </w:r>
          </w:p>
          <w:p w14:paraId="4E55D6E1" w14:textId="77777777" w:rsidR="00C80D79" w:rsidRPr="004747E1" w:rsidRDefault="00C80D79">
            <w:pPr>
              <w:rPr>
                <w:i/>
                <w:iCs/>
              </w:rPr>
            </w:pPr>
          </w:p>
          <w:p w14:paraId="4E2149F5" w14:textId="77777777" w:rsidR="00C80D79" w:rsidRPr="004747E1" w:rsidRDefault="00C80D79">
            <w:pPr>
              <w:rPr>
                <w:i/>
                <w:iCs/>
              </w:rPr>
            </w:pPr>
          </w:p>
          <w:p w14:paraId="6E1F1C22" w14:textId="77777777" w:rsidR="00C80D79" w:rsidRPr="004747E1" w:rsidRDefault="00C80D79">
            <w:pPr>
              <w:rPr>
                <w:i/>
                <w:iCs/>
              </w:rPr>
            </w:pPr>
          </w:p>
          <w:p w14:paraId="3A874647" w14:textId="77777777" w:rsidR="00C80D79" w:rsidRPr="004747E1" w:rsidRDefault="00C80D79">
            <w:pPr>
              <w:rPr>
                <w:i/>
                <w:iCs/>
              </w:rPr>
            </w:pPr>
          </w:p>
          <w:p w14:paraId="729FEA6E" w14:textId="77777777" w:rsidR="00C80D79" w:rsidRPr="004747E1" w:rsidRDefault="00C80D79">
            <w:pPr>
              <w:rPr>
                <w:i/>
                <w:iCs/>
              </w:rPr>
            </w:pPr>
          </w:p>
          <w:p w14:paraId="7BF17997" w14:textId="77777777" w:rsidR="00C80D79" w:rsidRPr="004747E1" w:rsidRDefault="00C80D79">
            <w:pPr>
              <w:rPr>
                <w:i/>
                <w:iCs/>
              </w:rPr>
            </w:pPr>
          </w:p>
          <w:p w14:paraId="79D28AF7" w14:textId="77777777" w:rsidR="00C80D79" w:rsidRPr="004747E1" w:rsidRDefault="00C80D79">
            <w:pPr>
              <w:rPr>
                <w:i/>
                <w:iCs/>
              </w:rPr>
            </w:pPr>
          </w:p>
          <w:p w14:paraId="1D2A2257" w14:textId="0805CD94" w:rsidR="00C80D79" w:rsidRPr="001113C1" w:rsidRDefault="00C80D79">
            <w:pPr>
              <w:rPr>
                <w:i/>
                <w:iCs/>
              </w:rPr>
            </w:pPr>
            <w:r w:rsidRPr="004747E1">
              <w:rPr>
                <w:i/>
                <w:iCs/>
              </w:rPr>
              <w:t xml:space="preserve">Initiative and </w:t>
            </w:r>
            <w:r w:rsidR="00CE6677">
              <w:rPr>
                <w:i/>
                <w:iCs/>
              </w:rPr>
              <w:t>A</w:t>
            </w:r>
            <w:r w:rsidR="00CE6677" w:rsidRPr="004747E1">
              <w:rPr>
                <w:i/>
                <w:iCs/>
              </w:rPr>
              <w:t xml:space="preserve">ctive </w:t>
            </w:r>
            <w:r w:rsidR="00CE6677">
              <w:rPr>
                <w:i/>
                <w:iCs/>
              </w:rPr>
              <w:t>L</w:t>
            </w:r>
            <w:r w:rsidR="00CE6677" w:rsidRPr="004747E1">
              <w:rPr>
                <w:i/>
                <w:iCs/>
              </w:rPr>
              <w:t>earning</w:t>
            </w:r>
            <w:r w:rsidRPr="004747E1">
              <w:rPr>
                <w:i/>
                <w:iCs/>
              </w:rPr>
              <w:t>:</w:t>
            </w:r>
          </w:p>
          <w:p w14:paraId="747419C7" w14:textId="77777777" w:rsidR="00C80D79" w:rsidRPr="004747E1" w:rsidRDefault="00C80D79"/>
          <w:p w14:paraId="250DCDA6" w14:textId="77777777" w:rsidR="00C80D79" w:rsidRPr="00A16C53" w:rsidRDefault="00C80D79"/>
          <w:p w14:paraId="1D971194" w14:textId="77777777" w:rsidR="00C80D79" w:rsidRPr="007504DA" w:rsidRDefault="00C80D79"/>
          <w:p w14:paraId="478A1E0D" w14:textId="77777777" w:rsidR="00C80D79" w:rsidRPr="004747E1" w:rsidRDefault="00C80D79"/>
          <w:p w14:paraId="18AFB6E9" w14:textId="77777777" w:rsidR="00C80D79" w:rsidRPr="004747E1" w:rsidRDefault="00C80D79"/>
          <w:p w14:paraId="2808C87C" w14:textId="77777777" w:rsidR="00C80D79" w:rsidRPr="004747E1" w:rsidRDefault="00C80D79"/>
          <w:p w14:paraId="74000D98" w14:textId="77777777" w:rsidR="00C80D79" w:rsidRPr="004747E1" w:rsidRDefault="00C80D79"/>
          <w:p w14:paraId="4116642C" w14:textId="77777777" w:rsidR="00C80D79" w:rsidRPr="004747E1" w:rsidRDefault="00C80D79"/>
          <w:p w14:paraId="1436ECA3" w14:textId="77777777" w:rsidR="00C80D79" w:rsidRPr="004747E1" w:rsidRDefault="00C80D79"/>
        </w:tc>
      </w:tr>
    </w:tbl>
    <w:p w14:paraId="66B6DE73" w14:textId="77777777" w:rsidR="0070463C" w:rsidRPr="001113C1" w:rsidRDefault="0070463C">
      <w:pPr>
        <w:rPr>
          <w:lang w:val="en-GB"/>
        </w:rPr>
      </w:pPr>
    </w:p>
    <w:sectPr w:rsidR="0070463C" w:rsidRPr="001113C1" w:rsidSect="00C20528">
      <w:headerReference w:type="default" r:id="rId10"/>
      <w:footerReference w:type="default" r:id="rId11"/>
      <w:pgSz w:w="12240" w:h="15840"/>
      <w:pgMar w:top="1440" w:right="1800" w:bottom="1440" w:left="1440" w:header="1440" w:footer="98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0EB44" w14:textId="77777777" w:rsidR="006615F5" w:rsidRDefault="006615F5">
      <w:r>
        <w:separator/>
      </w:r>
    </w:p>
  </w:endnote>
  <w:endnote w:type="continuationSeparator" w:id="0">
    <w:p w14:paraId="6C8350B0" w14:textId="77777777" w:rsidR="006615F5" w:rsidRDefault="00661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YNMV E+ CONTRACT">
    <w:altName w:val="Calibri"/>
    <w:panose1 w:val="00000000000000000000"/>
    <w:charset w:val="00"/>
    <w:family w:val="swiss"/>
    <w:notTrueType/>
    <w:pitch w:val="default"/>
    <w:sig w:usb0="00000003" w:usb1="00000000" w:usb2="00000000" w:usb3="00000000" w:csb0="00000001" w:csb1="00000000"/>
  </w:font>
  <w:font w:name="MSReferenceSansSerif">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83648"/>
      <w:docPartObj>
        <w:docPartGallery w:val="Page Numbers (Bottom of Page)"/>
        <w:docPartUnique/>
      </w:docPartObj>
    </w:sdtPr>
    <w:sdtEndPr>
      <w:rPr>
        <w:noProof/>
      </w:rPr>
    </w:sdtEndPr>
    <w:sdtContent>
      <w:p w14:paraId="044BE110" w14:textId="19018E93" w:rsidR="00C20528" w:rsidRDefault="00C205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772DF8" w14:textId="77777777" w:rsidR="00D4320E" w:rsidRDefault="00D43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62FEF" w14:textId="77777777" w:rsidR="006615F5" w:rsidRDefault="006615F5">
      <w:r>
        <w:separator/>
      </w:r>
    </w:p>
  </w:footnote>
  <w:footnote w:type="continuationSeparator" w:id="0">
    <w:p w14:paraId="7A1CBB5B" w14:textId="77777777" w:rsidR="006615F5" w:rsidRDefault="00661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1692" w14:textId="77777777" w:rsidR="00B55A77" w:rsidRPr="00DE3A14" w:rsidRDefault="00B55A77" w:rsidP="008D6CF3">
    <w:pPr>
      <w:jc w:val="right"/>
    </w:pPr>
    <w:r w:rsidRPr="00DE3A14">
      <w:t xml:space="preserve">Morgan &amp; Jaspersen, </w:t>
    </w:r>
    <w:r w:rsidR="004A3A82" w:rsidRPr="001113C1">
      <w:rPr>
        <w:i/>
      </w:rPr>
      <w:t>Design Thinking for Student Projects</w:t>
    </w:r>
  </w:p>
  <w:p w14:paraId="65938E2B" w14:textId="77777777" w:rsidR="00B55A77" w:rsidRPr="006F059D" w:rsidRDefault="00B55A77" w:rsidP="008D6CF3">
    <w:pPr>
      <w:pStyle w:val="Header"/>
      <w:jc w:val="right"/>
    </w:pPr>
    <w:r w:rsidRPr="00DE3A14">
      <w:t>SAGE Publishing,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3E7ED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6C240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21E75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8CEFEFE"/>
    <w:lvl w:ilvl="0">
      <w:start w:val="1"/>
      <w:numFmt w:val="decimal"/>
      <w:lvlText w:val="%1."/>
      <w:lvlJc w:val="left"/>
      <w:pPr>
        <w:tabs>
          <w:tab w:val="num" w:pos="720"/>
        </w:tabs>
        <w:ind w:left="720" w:hanging="360"/>
      </w:pPr>
    </w:lvl>
  </w:abstractNum>
  <w:abstractNum w:abstractNumId="4" w15:restartNumberingAfterBreak="0">
    <w:nsid w:val="008941EB"/>
    <w:multiLevelType w:val="hybridMultilevel"/>
    <w:tmpl w:val="0E589A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26D2F64"/>
    <w:multiLevelType w:val="hybridMultilevel"/>
    <w:tmpl w:val="AC642DA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487477"/>
    <w:multiLevelType w:val="hybridMultilevel"/>
    <w:tmpl w:val="59A6AA58"/>
    <w:lvl w:ilvl="0" w:tplc="08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00684"/>
    <w:multiLevelType w:val="hybridMultilevel"/>
    <w:tmpl w:val="4AF02E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57120B"/>
    <w:multiLevelType w:val="hybridMultilevel"/>
    <w:tmpl w:val="B130F630"/>
    <w:lvl w:ilvl="0" w:tplc="12F8F082">
      <w:start w:val="1"/>
      <w:numFmt w:val="bullet"/>
      <w:lvlText w:val=""/>
      <w:lvlJc w:val="left"/>
      <w:pPr>
        <w:ind w:left="720" w:hanging="360"/>
      </w:pPr>
      <w:rPr>
        <w:rFonts w:ascii="Symbol" w:hAnsi="Symbol" w:hint="default"/>
      </w:rPr>
    </w:lvl>
    <w:lvl w:ilvl="1" w:tplc="54E0913C">
      <w:start w:val="1"/>
      <w:numFmt w:val="bullet"/>
      <w:lvlText w:val="o"/>
      <w:lvlJc w:val="left"/>
      <w:pPr>
        <w:ind w:left="1440" w:hanging="360"/>
      </w:pPr>
      <w:rPr>
        <w:rFonts w:ascii="Courier New" w:hAnsi="Courier New" w:hint="default"/>
      </w:rPr>
    </w:lvl>
    <w:lvl w:ilvl="2" w:tplc="167AC8C6">
      <w:start w:val="1"/>
      <w:numFmt w:val="bullet"/>
      <w:lvlText w:val=""/>
      <w:lvlJc w:val="left"/>
      <w:pPr>
        <w:ind w:left="2160" w:hanging="360"/>
      </w:pPr>
      <w:rPr>
        <w:rFonts w:ascii="Wingdings" w:hAnsi="Wingdings" w:hint="default"/>
      </w:rPr>
    </w:lvl>
    <w:lvl w:ilvl="3" w:tplc="082E1F6A">
      <w:start w:val="1"/>
      <w:numFmt w:val="bullet"/>
      <w:lvlText w:val=""/>
      <w:lvlJc w:val="left"/>
      <w:pPr>
        <w:ind w:left="2880" w:hanging="360"/>
      </w:pPr>
      <w:rPr>
        <w:rFonts w:ascii="Symbol" w:hAnsi="Symbol" w:hint="default"/>
      </w:rPr>
    </w:lvl>
    <w:lvl w:ilvl="4" w:tplc="9128315E">
      <w:start w:val="1"/>
      <w:numFmt w:val="bullet"/>
      <w:lvlText w:val="o"/>
      <w:lvlJc w:val="left"/>
      <w:pPr>
        <w:ind w:left="3600" w:hanging="360"/>
      </w:pPr>
      <w:rPr>
        <w:rFonts w:ascii="Courier New" w:hAnsi="Courier New" w:hint="default"/>
      </w:rPr>
    </w:lvl>
    <w:lvl w:ilvl="5" w:tplc="63D672C2">
      <w:start w:val="1"/>
      <w:numFmt w:val="bullet"/>
      <w:lvlText w:val=""/>
      <w:lvlJc w:val="left"/>
      <w:pPr>
        <w:ind w:left="4320" w:hanging="360"/>
      </w:pPr>
      <w:rPr>
        <w:rFonts w:ascii="Wingdings" w:hAnsi="Wingdings" w:hint="default"/>
      </w:rPr>
    </w:lvl>
    <w:lvl w:ilvl="6" w:tplc="11EA85B2">
      <w:start w:val="1"/>
      <w:numFmt w:val="bullet"/>
      <w:lvlText w:val=""/>
      <w:lvlJc w:val="left"/>
      <w:pPr>
        <w:ind w:left="5040" w:hanging="360"/>
      </w:pPr>
      <w:rPr>
        <w:rFonts w:ascii="Symbol" w:hAnsi="Symbol" w:hint="default"/>
      </w:rPr>
    </w:lvl>
    <w:lvl w:ilvl="7" w:tplc="A878AE74">
      <w:start w:val="1"/>
      <w:numFmt w:val="bullet"/>
      <w:lvlText w:val="o"/>
      <w:lvlJc w:val="left"/>
      <w:pPr>
        <w:ind w:left="5760" w:hanging="360"/>
      </w:pPr>
      <w:rPr>
        <w:rFonts w:ascii="Courier New" w:hAnsi="Courier New" w:hint="default"/>
      </w:rPr>
    </w:lvl>
    <w:lvl w:ilvl="8" w:tplc="3CF60F32">
      <w:start w:val="1"/>
      <w:numFmt w:val="bullet"/>
      <w:lvlText w:val=""/>
      <w:lvlJc w:val="left"/>
      <w:pPr>
        <w:ind w:left="6480" w:hanging="360"/>
      </w:pPr>
      <w:rPr>
        <w:rFonts w:ascii="Wingdings" w:hAnsi="Wingdings" w:hint="default"/>
      </w:rPr>
    </w:lvl>
  </w:abstractNum>
  <w:abstractNum w:abstractNumId="9" w15:restartNumberingAfterBreak="0">
    <w:nsid w:val="0B7B2867"/>
    <w:multiLevelType w:val="hybridMultilevel"/>
    <w:tmpl w:val="65D2BF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B9A3CDC"/>
    <w:multiLevelType w:val="hybridMultilevel"/>
    <w:tmpl w:val="086A3C18"/>
    <w:lvl w:ilvl="0" w:tplc="E4A4FB90">
      <w:start w:val="1"/>
      <w:numFmt w:val="bullet"/>
      <w:lvlText w:val=""/>
      <w:lvlJc w:val="left"/>
      <w:pPr>
        <w:ind w:left="720" w:hanging="360"/>
      </w:pPr>
      <w:rPr>
        <w:rFonts w:ascii="Symbol" w:hAnsi="Symbol" w:hint="default"/>
      </w:rPr>
    </w:lvl>
    <w:lvl w:ilvl="1" w:tplc="552CFCD0">
      <w:start w:val="1"/>
      <w:numFmt w:val="bullet"/>
      <w:lvlText w:val="o"/>
      <w:lvlJc w:val="left"/>
      <w:pPr>
        <w:ind w:left="1440" w:hanging="360"/>
      </w:pPr>
      <w:rPr>
        <w:rFonts w:ascii="Courier New" w:hAnsi="Courier New" w:hint="default"/>
      </w:rPr>
    </w:lvl>
    <w:lvl w:ilvl="2" w:tplc="515CC804">
      <w:start w:val="1"/>
      <w:numFmt w:val="bullet"/>
      <w:lvlText w:val=""/>
      <w:lvlJc w:val="left"/>
      <w:pPr>
        <w:ind w:left="2160" w:hanging="360"/>
      </w:pPr>
      <w:rPr>
        <w:rFonts w:ascii="Wingdings" w:hAnsi="Wingdings" w:hint="default"/>
      </w:rPr>
    </w:lvl>
    <w:lvl w:ilvl="3" w:tplc="EAE280A0">
      <w:start w:val="1"/>
      <w:numFmt w:val="bullet"/>
      <w:lvlText w:val=""/>
      <w:lvlJc w:val="left"/>
      <w:pPr>
        <w:ind w:left="2880" w:hanging="360"/>
      </w:pPr>
      <w:rPr>
        <w:rFonts w:ascii="Symbol" w:hAnsi="Symbol" w:hint="default"/>
      </w:rPr>
    </w:lvl>
    <w:lvl w:ilvl="4" w:tplc="0C5C712E">
      <w:start w:val="1"/>
      <w:numFmt w:val="bullet"/>
      <w:lvlText w:val="o"/>
      <w:lvlJc w:val="left"/>
      <w:pPr>
        <w:ind w:left="3600" w:hanging="360"/>
      </w:pPr>
      <w:rPr>
        <w:rFonts w:ascii="Courier New" w:hAnsi="Courier New" w:hint="default"/>
      </w:rPr>
    </w:lvl>
    <w:lvl w:ilvl="5" w:tplc="84DA4372">
      <w:start w:val="1"/>
      <w:numFmt w:val="bullet"/>
      <w:lvlText w:val=""/>
      <w:lvlJc w:val="left"/>
      <w:pPr>
        <w:ind w:left="4320" w:hanging="360"/>
      </w:pPr>
      <w:rPr>
        <w:rFonts w:ascii="Wingdings" w:hAnsi="Wingdings" w:hint="default"/>
      </w:rPr>
    </w:lvl>
    <w:lvl w:ilvl="6" w:tplc="DC903300">
      <w:start w:val="1"/>
      <w:numFmt w:val="bullet"/>
      <w:lvlText w:val=""/>
      <w:lvlJc w:val="left"/>
      <w:pPr>
        <w:ind w:left="5040" w:hanging="360"/>
      </w:pPr>
      <w:rPr>
        <w:rFonts w:ascii="Symbol" w:hAnsi="Symbol" w:hint="default"/>
      </w:rPr>
    </w:lvl>
    <w:lvl w:ilvl="7" w:tplc="034CD41A">
      <w:start w:val="1"/>
      <w:numFmt w:val="bullet"/>
      <w:lvlText w:val="o"/>
      <w:lvlJc w:val="left"/>
      <w:pPr>
        <w:ind w:left="5760" w:hanging="360"/>
      </w:pPr>
      <w:rPr>
        <w:rFonts w:ascii="Courier New" w:hAnsi="Courier New" w:hint="default"/>
      </w:rPr>
    </w:lvl>
    <w:lvl w:ilvl="8" w:tplc="A5B243DE">
      <w:start w:val="1"/>
      <w:numFmt w:val="bullet"/>
      <w:lvlText w:val=""/>
      <w:lvlJc w:val="left"/>
      <w:pPr>
        <w:ind w:left="6480" w:hanging="360"/>
      </w:pPr>
      <w:rPr>
        <w:rFonts w:ascii="Wingdings" w:hAnsi="Wingdings" w:hint="default"/>
      </w:rPr>
    </w:lvl>
  </w:abstractNum>
  <w:abstractNum w:abstractNumId="11" w15:restartNumberingAfterBreak="0">
    <w:nsid w:val="0DAF37B4"/>
    <w:multiLevelType w:val="hybridMultilevel"/>
    <w:tmpl w:val="4EFA1E7E"/>
    <w:lvl w:ilvl="0" w:tplc="983CB1BC">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11676"/>
    <w:multiLevelType w:val="hybridMultilevel"/>
    <w:tmpl w:val="CCBCDA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F846B45"/>
    <w:multiLevelType w:val="hybridMultilevel"/>
    <w:tmpl w:val="FB2423E2"/>
    <w:lvl w:ilvl="0" w:tplc="983CB1BC">
      <w:start w:val="1"/>
      <w:numFmt w:val="bullet"/>
      <w:lvlText w:val="Ü"/>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E74902"/>
    <w:multiLevelType w:val="hybridMultilevel"/>
    <w:tmpl w:val="F5848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11742C1"/>
    <w:multiLevelType w:val="hybridMultilevel"/>
    <w:tmpl w:val="6BDC6F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E77BEE"/>
    <w:multiLevelType w:val="multilevel"/>
    <w:tmpl w:val="71F2AB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ACC4091"/>
    <w:multiLevelType w:val="hybridMultilevel"/>
    <w:tmpl w:val="CAEA13A2"/>
    <w:lvl w:ilvl="0" w:tplc="F19A2F3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362337"/>
    <w:multiLevelType w:val="hybridMultilevel"/>
    <w:tmpl w:val="465229AE"/>
    <w:lvl w:ilvl="0" w:tplc="804C8160">
      <w:start w:val="1"/>
      <w:numFmt w:val="bullet"/>
      <w:lvlText w:val=""/>
      <w:lvlJc w:val="left"/>
      <w:pPr>
        <w:ind w:left="720" w:hanging="360"/>
      </w:pPr>
      <w:rPr>
        <w:rFonts w:ascii="Symbol" w:hAnsi="Symbol" w:hint="default"/>
      </w:rPr>
    </w:lvl>
    <w:lvl w:ilvl="1" w:tplc="E422847C">
      <w:start w:val="1"/>
      <w:numFmt w:val="bullet"/>
      <w:lvlText w:val="o"/>
      <w:lvlJc w:val="left"/>
      <w:pPr>
        <w:ind w:left="1440" w:hanging="360"/>
      </w:pPr>
      <w:rPr>
        <w:rFonts w:ascii="Courier New" w:hAnsi="Courier New" w:hint="default"/>
      </w:rPr>
    </w:lvl>
    <w:lvl w:ilvl="2" w:tplc="2886FF2C">
      <w:start w:val="1"/>
      <w:numFmt w:val="bullet"/>
      <w:lvlText w:val=""/>
      <w:lvlJc w:val="left"/>
      <w:pPr>
        <w:ind w:left="2160" w:hanging="360"/>
      </w:pPr>
      <w:rPr>
        <w:rFonts w:ascii="Wingdings" w:hAnsi="Wingdings" w:hint="default"/>
      </w:rPr>
    </w:lvl>
    <w:lvl w:ilvl="3" w:tplc="DBAAC3F2">
      <w:start w:val="1"/>
      <w:numFmt w:val="bullet"/>
      <w:lvlText w:val=""/>
      <w:lvlJc w:val="left"/>
      <w:pPr>
        <w:ind w:left="2880" w:hanging="360"/>
      </w:pPr>
      <w:rPr>
        <w:rFonts w:ascii="Symbol" w:hAnsi="Symbol" w:hint="default"/>
      </w:rPr>
    </w:lvl>
    <w:lvl w:ilvl="4" w:tplc="B7E68622">
      <w:start w:val="1"/>
      <w:numFmt w:val="bullet"/>
      <w:lvlText w:val="o"/>
      <w:lvlJc w:val="left"/>
      <w:pPr>
        <w:ind w:left="3600" w:hanging="360"/>
      </w:pPr>
      <w:rPr>
        <w:rFonts w:ascii="Courier New" w:hAnsi="Courier New" w:hint="default"/>
      </w:rPr>
    </w:lvl>
    <w:lvl w:ilvl="5" w:tplc="2C9CAF32">
      <w:start w:val="1"/>
      <w:numFmt w:val="bullet"/>
      <w:lvlText w:val=""/>
      <w:lvlJc w:val="left"/>
      <w:pPr>
        <w:ind w:left="4320" w:hanging="360"/>
      </w:pPr>
      <w:rPr>
        <w:rFonts w:ascii="Wingdings" w:hAnsi="Wingdings" w:hint="default"/>
      </w:rPr>
    </w:lvl>
    <w:lvl w:ilvl="6" w:tplc="B59A5E44">
      <w:start w:val="1"/>
      <w:numFmt w:val="bullet"/>
      <w:lvlText w:val=""/>
      <w:lvlJc w:val="left"/>
      <w:pPr>
        <w:ind w:left="5040" w:hanging="360"/>
      </w:pPr>
      <w:rPr>
        <w:rFonts w:ascii="Symbol" w:hAnsi="Symbol" w:hint="default"/>
      </w:rPr>
    </w:lvl>
    <w:lvl w:ilvl="7" w:tplc="C706AA7C">
      <w:start w:val="1"/>
      <w:numFmt w:val="bullet"/>
      <w:lvlText w:val="o"/>
      <w:lvlJc w:val="left"/>
      <w:pPr>
        <w:ind w:left="5760" w:hanging="360"/>
      </w:pPr>
      <w:rPr>
        <w:rFonts w:ascii="Courier New" w:hAnsi="Courier New" w:hint="default"/>
      </w:rPr>
    </w:lvl>
    <w:lvl w:ilvl="8" w:tplc="D8A01D76">
      <w:start w:val="1"/>
      <w:numFmt w:val="bullet"/>
      <w:lvlText w:val=""/>
      <w:lvlJc w:val="left"/>
      <w:pPr>
        <w:ind w:left="6480" w:hanging="360"/>
      </w:pPr>
      <w:rPr>
        <w:rFonts w:ascii="Wingdings" w:hAnsi="Wingdings" w:hint="default"/>
      </w:rPr>
    </w:lvl>
  </w:abstractNum>
  <w:abstractNum w:abstractNumId="19" w15:restartNumberingAfterBreak="0">
    <w:nsid w:val="1C5517D8"/>
    <w:multiLevelType w:val="hybridMultilevel"/>
    <w:tmpl w:val="6BDC6F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C414B8"/>
    <w:multiLevelType w:val="hybridMultilevel"/>
    <w:tmpl w:val="0CAA1F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D04B8A"/>
    <w:multiLevelType w:val="hybridMultilevel"/>
    <w:tmpl w:val="8332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EC7974"/>
    <w:multiLevelType w:val="hybridMultilevel"/>
    <w:tmpl w:val="174C06E8"/>
    <w:lvl w:ilvl="0" w:tplc="0809000F">
      <w:start w:val="1"/>
      <w:numFmt w:val="decimal"/>
      <w:lvlText w:val="%1."/>
      <w:lvlJc w:val="left"/>
      <w:pPr>
        <w:ind w:left="1644" w:hanging="360"/>
      </w:pPr>
    </w:lvl>
    <w:lvl w:ilvl="1" w:tplc="438487A2">
      <w:numFmt w:val="bullet"/>
      <w:lvlText w:val="•"/>
      <w:lvlJc w:val="left"/>
      <w:pPr>
        <w:ind w:left="2724" w:hanging="720"/>
      </w:pPr>
      <w:rPr>
        <w:rFonts w:ascii="Calibri" w:eastAsiaTheme="minorHAnsi" w:hAnsi="Calibri" w:cstheme="minorBidi" w:hint="default"/>
      </w:r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23" w15:restartNumberingAfterBreak="0">
    <w:nsid w:val="23A36E7E"/>
    <w:multiLevelType w:val="hybridMultilevel"/>
    <w:tmpl w:val="CBA27E88"/>
    <w:lvl w:ilvl="0" w:tplc="0809000F">
      <w:start w:val="1"/>
      <w:numFmt w:val="decimal"/>
      <w:lvlText w:val="%1."/>
      <w:lvlJc w:val="left"/>
      <w:pPr>
        <w:ind w:left="720" w:hanging="360"/>
      </w:pPr>
      <w:rPr>
        <w:rFonts w:hint="default"/>
      </w:rPr>
    </w:lvl>
    <w:lvl w:ilvl="1" w:tplc="438487A2">
      <w:numFmt w:val="bullet"/>
      <w:lvlText w:val="•"/>
      <w:lvlJc w:val="left"/>
      <w:pPr>
        <w:ind w:left="1800" w:hanging="72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89507E"/>
    <w:multiLevelType w:val="hybridMultilevel"/>
    <w:tmpl w:val="897AB508"/>
    <w:lvl w:ilvl="0" w:tplc="6FD49A50">
      <w:start w:val="1"/>
      <w:numFmt w:val="bullet"/>
      <w:lvlText w:val=""/>
      <w:lvlJc w:val="left"/>
      <w:pPr>
        <w:ind w:left="720" w:hanging="360"/>
      </w:pPr>
      <w:rPr>
        <w:rFonts w:ascii="Symbol" w:hAnsi="Symbol" w:hint="default"/>
      </w:rPr>
    </w:lvl>
    <w:lvl w:ilvl="1" w:tplc="7F94D912">
      <w:start w:val="1"/>
      <w:numFmt w:val="bullet"/>
      <w:lvlText w:val="o"/>
      <w:lvlJc w:val="left"/>
      <w:pPr>
        <w:ind w:left="1440" w:hanging="360"/>
      </w:pPr>
      <w:rPr>
        <w:rFonts w:ascii="Courier New" w:hAnsi="Courier New" w:hint="default"/>
      </w:rPr>
    </w:lvl>
    <w:lvl w:ilvl="2" w:tplc="0FB6265E">
      <w:start w:val="1"/>
      <w:numFmt w:val="bullet"/>
      <w:lvlText w:val=""/>
      <w:lvlJc w:val="left"/>
      <w:pPr>
        <w:ind w:left="2160" w:hanging="360"/>
      </w:pPr>
      <w:rPr>
        <w:rFonts w:ascii="Wingdings" w:hAnsi="Wingdings" w:hint="default"/>
      </w:rPr>
    </w:lvl>
    <w:lvl w:ilvl="3" w:tplc="56FC8030">
      <w:start w:val="1"/>
      <w:numFmt w:val="bullet"/>
      <w:lvlText w:val=""/>
      <w:lvlJc w:val="left"/>
      <w:pPr>
        <w:ind w:left="2880" w:hanging="360"/>
      </w:pPr>
      <w:rPr>
        <w:rFonts w:ascii="Symbol" w:hAnsi="Symbol" w:hint="default"/>
      </w:rPr>
    </w:lvl>
    <w:lvl w:ilvl="4" w:tplc="4502D862">
      <w:start w:val="1"/>
      <w:numFmt w:val="bullet"/>
      <w:lvlText w:val="o"/>
      <w:lvlJc w:val="left"/>
      <w:pPr>
        <w:ind w:left="3600" w:hanging="360"/>
      </w:pPr>
      <w:rPr>
        <w:rFonts w:ascii="Courier New" w:hAnsi="Courier New" w:hint="default"/>
      </w:rPr>
    </w:lvl>
    <w:lvl w:ilvl="5" w:tplc="B4FA60C0">
      <w:start w:val="1"/>
      <w:numFmt w:val="bullet"/>
      <w:lvlText w:val=""/>
      <w:lvlJc w:val="left"/>
      <w:pPr>
        <w:ind w:left="4320" w:hanging="360"/>
      </w:pPr>
      <w:rPr>
        <w:rFonts w:ascii="Wingdings" w:hAnsi="Wingdings" w:hint="default"/>
      </w:rPr>
    </w:lvl>
    <w:lvl w:ilvl="6" w:tplc="43569BAA">
      <w:start w:val="1"/>
      <w:numFmt w:val="bullet"/>
      <w:lvlText w:val=""/>
      <w:lvlJc w:val="left"/>
      <w:pPr>
        <w:ind w:left="5040" w:hanging="360"/>
      </w:pPr>
      <w:rPr>
        <w:rFonts w:ascii="Symbol" w:hAnsi="Symbol" w:hint="default"/>
      </w:rPr>
    </w:lvl>
    <w:lvl w:ilvl="7" w:tplc="5D2A9E8A">
      <w:start w:val="1"/>
      <w:numFmt w:val="bullet"/>
      <w:lvlText w:val="o"/>
      <w:lvlJc w:val="left"/>
      <w:pPr>
        <w:ind w:left="5760" w:hanging="360"/>
      </w:pPr>
      <w:rPr>
        <w:rFonts w:ascii="Courier New" w:hAnsi="Courier New" w:hint="default"/>
      </w:rPr>
    </w:lvl>
    <w:lvl w:ilvl="8" w:tplc="9EFA67D8">
      <w:start w:val="1"/>
      <w:numFmt w:val="bullet"/>
      <w:lvlText w:val=""/>
      <w:lvlJc w:val="left"/>
      <w:pPr>
        <w:ind w:left="6480" w:hanging="360"/>
      </w:pPr>
      <w:rPr>
        <w:rFonts w:ascii="Wingdings" w:hAnsi="Wingdings" w:hint="default"/>
      </w:rPr>
    </w:lvl>
  </w:abstractNum>
  <w:abstractNum w:abstractNumId="25" w15:restartNumberingAfterBreak="0">
    <w:nsid w:val="24EF1225"/>
    <w:multiLevelType w:val="hybridMultilevel"/>
    <w:tmpl w:val="B37AF7DE"/>
    <w:lvl w:ilvl="0" w:tplc="8C586CFC">
      <w:start w:val="1"/>
      <w:numFmt w:val="bullet"/>
      <w:lvlText w:val=""/>
      <w:lvlJc w:val="left"/>
      <w:pPr>
        <w:ind w:left="720" w:hanging="360"/>
      </w:pPr>
      <w:rPr>
        <w:rFonts w:ascii="Symbol" w:hAnsi="Symbol" w:hint="default"/>
      </w:rPr>
    </w:lvl>
    <w:lvl w:ilvl="1" w:tplc="9C84EF98">
      <w:start w:val="1"/>
      <w:numFmt w:val="bullet"/>
      <w:lvlText w:val="o"/>
      <w:lvlJc w:val="left"/>
      <w:pPr>
        <w:ind w:left="1440" w:hanging="360"/>
      </w:pPr>
      <w:rPr>
        <w:rFonts w:ascii="Courier New" w:hAnsi="Courier New" w:hint="default"/>
      </w:rPr>
    </w:lvl>
    <w:lvl w:ilvl="2" w:tplc="1C822F00">
      <w:start w:val="1"/>
      <w:numFmt w:val="bullet"/>
      <w:lvlText w:val=""/>
      <w:lvlJc w:val="left"/>
      <w:pPr>
        <w:ind w:left="2160" w:hanging="360"/>
      </w:pPr>
      <w:rPr>
        <w:rFonts w:ascii="Wingdings" w:hAnsi="Wingdings" w:hint="default"/>
      </w:rPr>
    </w:lvl>
    <w:lvl w:ilvl="3" w:tplc="8232299A">
      <w:start w:val="1"/>
      <w:numFmt w:val="bullet"/>
      <w:lvlText w:val=""/>
      <w:lvlJc w:val="left"/>
      <w:pPr>
        <w:ind w:left="2880" w:hanging="360"/>
      </w:pPr>
      <w:rPr>
        <w:rFonts w:ascii="Symbol" w:hAnsi="Symbol" w:hint="default"/>
      </w:rPr>
    </w:lvl>
    <w:lvl w:ilvl="4" w:tplc="484E506E">
      <w:start w:val="1"/>
      <w:numFmt w:val="bullet"/>
      <w:lvlText w:val="o"/>
      <w:lvlJc w:val="left"/>
      <w:pPr>
        <w:ind w:left="3600" w:hanging="360"/>
      </w:pPr>
      <w:rPr>
        <w:rFonts w:ascii="Courier New" w:hAnsi="Courier New" w:hint="default"/>
      </w:rPr>
    </w:lvl>
    <w:lvl w:ilvl="5" w:tplc="DDB61294">
      <w:start w:val="1"/>
      <w:numFmt w:val="bullet"/>
      <w:lvlText w:val=""/>
      <w:lvlJc w:val="left"/>
      <w:pPr>
        <w:ind w:left="4320" w:hanging="360"/>
      </w:pPr>
      <w:rPr>
        <w:rFonts w:ascii="Wingdings" w:hAnsi="Wingdings" w:hint="default"/>
      </w:rPr>
    </w:lvl>
    <w:lvl w:ilvl="6" w:tplc="23945C04">
      <w:start w:val="1"/>
      <w:numFmt w:val="bullet"/>
      <w:lvlText w:val=""/>
      <w:lvlJc w:val="left"/>
      <w:pPr>
        <w:ind w:left="5040" w:hanging="360"/>
      </w:pPr>
      <w:rPr>
        <w:rFonts w:ascii="Symbol" w:hAnsi="Symbol" w:hint="default"/>
      </w:rPr>
    </w:lvl>
    <w:lvl w:ilvl="7" w:tplc="6FAED51A">
      <w:start w:val="1"/>
      <w:numFmt w:val="bullet"/>
      <w:lvlText w:val="o"/>
      <w:lvlJc w:val="left"/>
      <w:pPr>
        <w:ind w:left="5760" w:hanging="360"/>
      </w:pPr>
      <w:rPr>
        <w:rFonts w:ascii="Courier New" w:hAnsi="Courier New" w:hint="default"/>
      </w:rPr>
    </w:lvl>
    <w:lvl w:ilvl="8" w:tplc="C8D676FE">
      <w:start w:val="1"/>
      <w:numFmt w:val="bullet"/>
      <w:lvlText w:val=""/>
      <w:lvlJc w:val="left"/>
      <w:pPr>
        <w:ind w:left="6480" w:hanging="360"/>
      </w:pPr>
      <w:rPr>
        <w:rFonts w:ascii="Wingdings" w:hAnsi="Wingdings" w:hint="default"/>
      </w:rPr>
    </w:lvl>
  </w:abstractNum>
  <w:abstractNum w:abstractNumId="26" w15:restartNumberingAfterBreak="0">
    <w:nsid w:val="250A19EF"/>
    <w:multiLevelType w:val="hybridMultilevel"/>
    <w:tmpl w:val="25C2D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490444D"/>
    <w:multiLevelType w:val="hybridMultilevel"/>
    <w:tmpl w:val="09EE41AE"/>
    <w:lvl w:ilvl="0" w:tplc="2A208EEC">
      <w:start w:val="1"/>
      <w:numFmt w:val="bullet"/>
      <w:lvlText w:val=""/>
      <w:lvlJc w:val="left"/>
      <w:pPr>
        <w:ind w:left="720" w:hanging="360"/>
      </w:pPr>
      <w:rPr>
        <w:rFonts w:ascii="Symbol" w:hAnsi="Symbol" w:hint="default"/>
      </w:rPr>
    </w:lvl>
    <w:lvl w:ilvl="1" w:tplc="5C3AB4EE">
      <w:start w:val="1"/>
      <w:numFmt w:val="bullet"/>
      <w:lvlText w:val="o"/>
      <w:lvlJc w:val="left"/>
      <w:pPr>
        <w:ind w:left="1440" w:hanging="360"/>
      </w:pPr>
      <w:rPr>
        <w:rFonts w:ascii="Courier New" w:hAnsi="Courier New" w:hint="default"/>
      </w:rPr>
    </w:lvl>
    <w:lvl w:ilvl="2" w:tplc="8738F0EC">
      <w:start w:val="1"/>
      <w:numFmt w:val="bullet"/>
      <w:lvlText w:val=""/>
      <w:lvlJc w:val="left"/>
      <w:pPr>
        <w:ind w:left="2160" w:hanging="360"/>
      </w:pPr>
      <w:rPr>
        <w:rFonts w:ascii="Wingdings" w:hAnsi="Wingdings" w:hint="default"/>
      </w:rPr>
    </w:lvl>
    <w:lvl w:ilvl="3" w:tplc="3E6AEC70">
      <w:start w:val="1"/>
      <w:numFmt w:val="bullet"/>
      <w:lvlText w:val=""/>
      <w:lvlJc w:val="left"/>
      <w:pPr>
        <w:ind w:left="2880" w:hanging="360"/>
      </w:pPr>
      <w:rPr>
        <w:rFonts w:ascii="Symbol" w:hAnsi="Symbol" w:hint="default"/>
      </w:rPr>
    </w:lvl>
    <w:lvl w:ilvl="4" w:tplc="37262BC8">
      <w:start w:val="1"/>
      <w:numFmt w:val="bullet"/>
      <w:lvlText w:val="o"/>
      <w:lvlJc w:val="left"/>
      <w:pPr>
        <w:ind w:left="3600" w:hanging="360"/>
      </w:pPr>
      <w:rPr>
        <w:rFonts w:ascii="Courier New" w:hAnsi="Courier New" w:hint="default"/>
      </w:rPr>
    </w:lvl>
    <w:lvl w:ilvl="5" w:tplc="03E48FC4">
      <w:start w:val="1"/>
      <w:numFmt w:val="bullet"/>
      <w:lvlText w:val=""/>
      <w:lvlJc w:val="left"/>
      <w:pPr>
        <w:ind w:left="4320" w:hanging="360"/>
      </w:pPr>
      <w:rPr>
        <w:rFonts w:ascii="Wingdings" w:hAnsi="Wingdings" w:hint="default"/>
      </w:rPr>
    </w:lvl>
    <w:lvl w:ilvl="6" w:tplc="EA80BE38">
      <w:start w:val="1"/>
      <w:numFmt w:val="bullet"/>
      <w:lvlText w:val=""/>
      <w:lvlJc w:val="left"/>
      <w:pPr>
        <w:ind w:left="5040" w:hanging="360"/>
      </w:pPr>
      <w:rPr>
        <w:rFonts w:ascii="Symbol" w:hAnsi="Symbol" w:hint="default"/>
      </w:rPr>
    </w:lvl>
    <w:lvl w:ilvl="7" w:tplc="F2A441BE">
      <w:start w:val="1"/>
      <w:numFmt w:val="bullet"/>
      <w:lvlText w:val="o"/>
      <w:lvlJc w:val="left"/>
      <w:pPr>
        <w:ind w:left="5760" w:hanging="360"/>
      </w:pPr>
      <w:rPr>
        <w:rFonts w:ascii="Courier New" w:hAnsi="Courier New" w:hint="default"/>
      </w:rPr>
    </w:lvl>
    <w:lvl w:ilvl="8" w:tplc="A9BC44BC">
      <w:start w:val="1"/>
      <w:numFmt w:val="bullet"/>
      <w:lvlText w:val=""/>
      <w:lvlJc w:val="left"/>
      <w:pPr>
        <w:ind w:left="6480" w:hanging="360"/>
      </w:pPr>
      <w:rPr>
        <w:rFonts w:ascii="Wingdings" w:hAnsi="Wingdings" w:hint="default"/>
      </w:rPr>
    </w:lvl>
  </w:abstractNum>
  <w:abstractNum w:abstractNumId="28" w15:restartNumberingAfterBreak="0">
    <w:nsid w:val="36B62440"/>
    <w:multiLevelType w:val="hybridMultilevel"/>
    <w:tmpl w:val="BD4A6A8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9" w15:restartNumberingAfterBreak="0">
    <w:nsid w:val="3A91061F"/>
    <w:multiLevelType w:val="hybridMultilevel"/>
    <w:tmpl w:val="046C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D748B9"/>
    <w:multiLevelType w:val="hybridMultilevel"/>
    <w:tmpl w:val="2EC81C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E83C21"/>
    <w:multiLevelType w:val="hybridMultilevel"/>
    <w:tmpl w:val="F60E0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C35D95"/>
    <w:multiLevelType w:val="hybridMultilevel"/>
    <w:tmpl w:val="D66EC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702CB7"/>
    <w:multiLevelType w:val="hybridMultilevel"/>
    <w:tmpl w:val="6B5AF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D67F33"/>
    <w:multiLevelType w:val="hybridMultilevel"/>
    <w:tmpl w:val="6AA0EC12"/>
    <w:lvl w:ilvl="0" w:tplc="F19A2F3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12095F"/>
    <w:multiLevelType w:val="hybridMultilevel"/>
    <w:tmpl w:val="BC5A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EC1DDD"/>
    <w:multiLevelType w:val="hybridMultilevel"/>
    <w:tmpl w:val="B5900A26"/>
    <w:lvl w:ilvl="0" w:tplc="C226B854">
      <w:start w:val="1"/>
      <w:numFmt w:val="bullet"/>
      <w:lvlText w:val=""/>
      <w:lvlJc w:val="left"/>
      <w:pPr>
        <w:ind w:left="720" w:hanging="360"/>
      </w:pPr>
      <w:rPr>
        <w:rFonts w:ascii="Symbol" w:hAnsi="Symbol" w:hint="default"/>
      </w:rPr>
    </w:lvl>
    <w:lvl w:ilvl="1" w:tplc="02DCF41C">
      <w:start w:val="1"/>
      <w:numFmt w:val="bullet"/>
      <w:lvlText w:val="o"/>
      <w:lvlJc w:val="left"/>
      <w:pPr>
        <w:ind w:left="1440" w:hanging="360"/>
      </w:pPr>
      <w:rPr>
        <w:rFonts w:ascii="Courier New" w:hAnsi="Courier New" w:hint="default"/>
      </w:rPr>
    </w:lvl>
    <w:lvl w:ilvl="2" w:tplc="786438F8">
      <w:start w:val="1"/>
      <w:numFmt w:val="bullet"/>
      <w:lvlText w:val=""/>
      <w:lvlJc w:val="left"/>
      <w:pPr>
        <w:ind w:left="2160" w:hanging="360"/>
      </w:pPr>
      <w:rPr>
        <w:rFonts w:ascii="Wingdings" w:hAnsi="Wingdings" w:hint="default"/>
      </w:rPr>
    </w:lvl>
    <w:lvl w:ilvl="3" w:tplc="E7F072E4">
      <w:start w:val="1"/>
      <w:numFmt w:val="bullet"/>
      <w:lvlText w:val=""/>
      <w:lvlJc w:val="left"/>
      <w:pPr>
        <w:ind w:left="2880" w:hanging="360"/>
      </w:pPr>
      <w:rPr>
        <w:rFonts w:ascii="Symbol" w:hAnsi="Symbol" w:hint="default"/>
      </w:rPr>
    </w:lvl>
    <w:lvl w:ilvl="4" w:tplc="35BE0A6A">
      <w:start w:val="1"/>
      <w:numFmt w:val="bullet"/>
      <w:lvlText w:val="o"/>
      <w:lvlJc w:val="left"/>
      <w:pPr>
        <w:ind w:left="3600" w:hanging="360"/>
      </w:pPr>
      <w:rPr>
        <w:rFonts w:ascii="Courier New" w:hAnsi="Courier New" w:hint="default"/>
      </w:rPr>
    </w:lvl>
    <w:lvl w:ilvl="5" w:tplc="CAFCA052">
      <w:start w:val="1"/>
      <w:numFmt w:val="bullet"/>
      <w:lvlText w:val=""/>
      <w:lvlJc w:val="left"/>
      <w:pPr>
        <w:ind w:left="4320" w:hanging="360"/>
      </w:pPr>
      <w:rPr>
        <w:rFonts w:ascii="Wingdings" w:hAnsi="Wingdings" w:hint="default"/>
      </w:rPr>
    </w:lvl>
    <w:lvl w:ilvl="6" w:tplc="F6B6500C">
      <w:start w:val="1"/>
      <w:numFmt w:val="bullet"/>
      <w:lvlText w:val=""/>
      <w:lvlJc w:val="left"/>
      <w:pPr>
        <w:ind w:left="5040" w:hanging="360"/>
      </w:pPr>
      <w:rPr>
        <w:rFonts w:ascii="Symbol" w:hAnsi="Symbol" w:hint="default"/>
      </w:rPr>
    </w:lvl>
    <w:lvl w:ilvl="7" w:tplc="37005404">
      <w:start w:val="1"/>
      <w:numFmt w:val="bullet"/>
      <w:lvlText w:val="o"/>
      <w:lvlJc w:val="left"/>
      <w:pPr>
        <w:ind w:left="5760" w:hanging="360"/>
      </w:pPr>
      <w:rPr>
        <w:rFonts w:ascii="Courier New" w:hAnsi="Courier New" w:hint="default"/>
      </w:rPr>
    </w:lvl>
    <w:lvl w:ilvl="8" w:tplc="6E3203AC">
      <w:start w:val="1"/>
      <w:numFmt w:val="bullet"/>
      <w:lvlText w:val=""/>
      <w:lvlJc w:val="left"/>
      <w:pPr>
        <w:ind w:left="6480" w:hanging="360"/>
      </w:pPr>
      <w:rPr>
        <w:rFonts w:ascii="Wingdings" w:hAnsi="Wingdings" w:hint="default"/>
      </w:rPr>
    </w:lvl>
  </w:abstractNum>
  <w:abstractNum w:abstractNumId="37" w15:restartNumberingAfterBreak="0">
    <w:nsid w:val="5B2315BD"/>
    <w:multiLevelType w:val="hybridMultilevel"/>
    <w:tmpl w:val="50C61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602FE8"/>
    <w:multiLevelType w:val="hybridMultilevel"/>
    <w:tmpl w:val="1DF0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5B24B0"/>
    <w:multiLevelType w:val="multilevel"/>
    <w:tmpl w:val="71F2AB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DB0E38"/>
    <w:multiLevelType w:val="hybridMultilevel"/>
    <w:tmpl w:val="B826402E"/>
    <w:lvl w:ilvl="0" w:tplc="4B22A4B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E05969"/>
    <w:multiLevelType w:val="hybridMultilevel"/>
    <w:tmpl w:val="99584C24"/>
    <w:lvl w:ilvl="0" w:tplc="07A6CAF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E40159"/>
    <w:multiLevelType w:val="hybridMultilevel"/>
    <w:tmpl w:val="54E42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1C6D1A"/>
    <w:multiLevelType w:val="hybridMultilevel"/>
    <w:tmpl w:val="9A70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461489"/>
    <w:multiLevelType w:val="hybridMultilevel"/>
    <w:tmpl w:val="0D32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9E3704"/>
    <w:multiLevelType w:val="hybridMultilevel"/>
    <w:tmpl w:val="A4CC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D76479"/>
    <w:multiLevelType w:val="hybridMultilevel"/>
    <w:tmpl w:val="92184EDA"/>
    <w:lvl w:ilvl="0" w:tplc="08843364">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C35CDD"/>
    <w:multiLevelType w:val="multilevel"/>
    <w:tmpl w:val="71F2AB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7A0193C"/>
    <w:multiLevelType w:val="hybridMultilevel"/>
    <w:tmpl w:val="E10ABB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9050F40"/>
    <w:multiLevelType w:val="hybridMultilevel"/>
    <w:tmpl w:val="5848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244000">
    <w:abstractNumId w:val="12"/>
  </w:num>
  <w:num w:numId="2" w16cid:durableId="412778419">
    <w:abstractNumId w:val="48"/>
  </w:num>
  <w:num w:numId="3" w16cid:durableId="1576012082">
    <w:abstractNumId w:val="35"/>
  </w:num>
  <w:num w:numId="4" w16cid:durableId="1953701945">
    <w:abstractNumId w:val="29"/>
  </w:num>
  <w:num w:numId="5" w16cid:durableId="943614079">
    <w:abstractNumId w:val="30"/>
  </w:num>
  <w:num w:numId="6" w16cid:durableId="1513033102">
    <w:abstractNumId w:val="9"/>
  </w:num>
  <w:num w:numId="7" w16cid:durableId="403529446">
    <w:abstractNumId w:val="2"/>
  </w:num>
  <w:num w:numId="8" w16cid:durableId="2109081236">
    <w:abstractNumId w:val="1"/>
  </w:num>
  <w:num w:numId="9" w16cid:durableId="1820229178">
    <w:abstractNumId w:val="0"/>
  </w:num>
  <w:num w:numId="10" w16cid:durableId="2022929858">
    <w:abstractNumId w:val="3"/>
  </w:num>
  <w:num w:numId="11" w16cid:durableId="1372219653">
    <w:abstractNumId w:val="41"/>
  </w:num>
  <w:num w:numId="12" w16cid:durableId="156385732">
    <w:abstractNumId w:val="46"/>
  </w:num>
  <w:num w:numId="13" w16cid:durableId="838737227">
    <w:abstractNumId w:val="10"/>
  </w:num>
  <w:num w:numId="14" w16cid:durableId="1368875153">
    <w:abstractNumId w:val="8"/>
  </w:num>
  <w:num w:numId="15" w16cid:durableId="856507184">
    <w:abstractNumId w:val="27"/>
  </w:num>
  <w:num w:numId="16" w16cid:durableId="420108063">
    <w:abstractNumId w:val="18"/>
  </w:num>
  <w:num w:numId="17" w16cid:durableId="563879224">
    <w:abstractNumId w:val="36"/>
  </w:num>
  <w:num w:numId="18" w16cid:durableId="264575119">
    <w:abstractNumId w:val="25"/>
  </w:num>
  <w:num w:numId="19" w16cid:durableId="792792313">
    <w:abstractNumId w:val="24"/>
  </w:num>
  <w:num w:numId="20" w16cid:durableId="1147821501">
    <w:abstractNumId w:val="22"/>
  </w:num>
  <w:num w:numId="21" w16cid:durableId="1192188257">
    <w:abstractNumId w:val="42"/>
  </w:num>
  <w:num w:numId="22" w16cid:durableId="354430819">
    <w:abstractNumId w:val="13"/>
  </w:num>
  <w:num w:numId="23" w16cid:durableId="1302075890">
    <w:abstractNumId w:val="16"/>
  </w:num>
  <w:num w:numId="24" w16cid:durableId="384522917">
    <w:abstractNumId w:val="5"/>
  </w:num>
  <w:num w:numId="25" w16cid:durableId="1521119771">
    <w:abstractNumId w:val="6"/>
  </w:num>
  <w:num w:numId="26" w16cid:durableId="1496647493">
    <w:abstractNumId w:val="17"/>
  </w:num>
  <w:num w:numId="27" w16cid:durableId="1850215658">
    <w:abstractNumId w:val="34"/>
  </w:num>
  <w:num w:numId="28" w16cid:durableId="821653376">
    <w:abstractNumId w:val="7"/>
  </w:num>
  <w:num w:numId="29" w16cid:durableId="1412653052">
    <w:abstractNumId w:val="39"/>
  </w:num>
  <w:num w:numId="30" w16cid:durableId="474764339">
    <w:abstractNumId w:val="47"/>
  </w:num>
  <w:num w:numId="31" w16cid:durableId="1974170090">
    <w:abstractNumId w:val="49"/>
  </w:num>
  <w:num w:numId="32" w16cid:durableId="80686078">
    <w:abstractNumId w:val="14"/>
  </w:num>
  <w:num w:numId="33" w16cid:durableId="1650553889">
    <w:abstractNumId w:val="45"/>
  </w:num>
  <w:num w:numId="34" w16cid:durableId="1445995819">
    <w:abstractNumId w:val="23"/>
  </w:num>
  <w:num w:numId="35" w16cid:durableId="42147239">
    <w:abstractNumId w:val="11"/>
  </w:num>
  <w:num w:numId="36" w16cid:durableId="1153571772">
    <w:abstractNumId w:val="37"/>
  </w:num>
  <w:num w:numId="37" w16cid:durableId="1376346001">
    <w:abstractNumId w:val="28"/>
  </w:num>
  <w:num w:numId="38" w16cid:durableId="2017608107">
    <w:abstractNumId w:val="21"/>
  </w:num>
  <w:num w:numId="39" w16cid:durableId="337194531">
    <w:abstractNumId w:val="26"/>
  </w:num>
  <w:num w:numId="40" w16cid:durableId="1170756744">
    <w:abstractNumId w:val="4"/>
  </w:num>
  <w:num w:numId="41" w16cid:durableId="1472089262">
    <w:abstractNumId w:val="32"/>
  </w:num>
  <w:num w:numId="42" w16cid:durableId="1082407192">
    <w:abstractNumId w:val="43"/>
  </w:num>
  <w:num w:numId="43" w16cid:durableId="210922871">
    <w:abstractNumId w:val="31"/>
  </w:num>
  <w:num w:numId="44" w16cid:durableId="355693770">
    <w:abstractNumId w:val="33"/>
  </w:num>
  <w:num w:numId="45" w16cid:durableId="1741441534">
    <w:abstractNumId w:val="20"/>
  </w:num>
  <w:num w:numId="46" w16cid:durableId="1786735453">
    <w:abstractNumId w:val="15"/>
  </w:num>
  <w:num w:numId="47" w16cid:durableId="45767155">
    <w:abstractNumId w:val="19"/>
  </w:num>
  <w:num w:numId="48" w16cid:durableId="1260212821">
    <w:abstractNumId w:val="44"/>
  </w:num>
  <w:num w:numId="49" w16cid:durableId="837504802">
    <w:abstractNumId w:val="38"/>
  </w:num>
  <w:num w:numId="50" w16cid:durableId="58229776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934"/>
    <w:rsid w:val="000055A9"/>
    <w:rsid w:val="00023356"/>
    <w:rsid w:val="00024CB8"/>
    <w:rsid w:val="00033437"/>
    <w:rsid w:val="00070649"/>
    <w:rsid w:val="00072402"/>
    <w:rsid w:val="000A33F6"/>
    <w:rsid w:val="000C5361"/>
    <w:rsid w:val="000C5C9C"/>
    <w:rsid w:val="000F388C"/>
    <w:rsid w:val="000F52B9"/>
    <w:rsid w:val="001006C6"/>
    <w:rsid w:val="001113C1"/>
    <w:rsid w:val="00115040"/>
    <w:rsid w:val="00144C52"/>
    <w:rsid w:val="0015405F"/>
    <w:rsid w:val="0017404C"/>
    <w:rsid w:val="00185227"/>
    <w:rsid w:val="001A239F"/>
    <w:rsid w:val="001B761C"/>
    <w:rsid w:val="001E3B77"/>
    <w:rsid w:val="001F7343"/>
    <w:rsid w:val="00227074"/>
    <w:rsid w:val="00256685"/>
    <w:rsid w:val="00264085"/>
    <w:rsid w:val="00272B2E"/>
    <w:rsid w:val="00290AE6"/>
    <w:rsid w:val="002A0F10"/>
    <w:rsid w:val="002C44D0"/>
    <w:rsid w:val="002C64A5"/>
    <w:rsid w:val="002C65CE"/>
    <w:rsid w:val="002D0F36"/>
    <w:rsid w:val="002D5319"/>
    <w:rsid w:val="002F62BA"/>
    <w:rsid w:val="00324A92"/>
    <w:rsid w:val="003261BF"/>
    <w:rsid w:val="00327683"/>
    <w:rsid w:val="00331370"/>
    <w:rsid w:val="00361935"/>
    <w:rsid w:val="00362817"/>
    <w:rsid w:val="00365504"/>
    <w:rsid w:val="00370467"/>
    <w:rsid w:val="00393EAF"/>
    <w:rsid w:val="00396AD3"/>
    <w:rsid w:val="003A64AF"/>
    <w:rsid w:val="003B6091"/>
    <w:rsid w:val="003C4235"/>
    <w:rsid w:val="003C687F"/>
    <w:rsid w:val="003E708D"/>
    <w:rsid w:val="003E7BF7"/>
    <w:rsid w:val="003F0E55"/>
    <w:rsid w:val="0041308D"/>
    <w:rsid w:val="004747E1"/>
    <w:rsid w:val="004762E3"/>
    <w:rsid w:val="004817D8"/>
    <w:rsid w:val="00481BD8"/>
    <w:rsid w:val="00486A8A"/>
    <w:rsid w:val="004A1135"/>
    <w:rsid w:val="004A3A82"/>
    <w:rsid w:val="004A3ECA"/>
    <w:rsid w:val="004B17D5"/>
    <w:rsid w:val="004C7FAF"/>
    <w:rsid w:val="004E02C0"/>
    <w:rsid w:val="004E5CF4"/>
    <w:rsid w:val="00500B36"/>
    <w:rsid w:val="00533876"/>
    <w:rsid w:val="0053536D"/>
    <w:rsid w:val="00542CC3"/>
    <w:rsid w:val="005646CF"/>
    <w:rsid w:val="0058171D"/>
    <w:rsid w:val="00582851"/>
    <w:rsid w:val="005847FD"/>
    <w:rsid w:val="00593132"/>
    <w:rsid w:val="005A632D"/>
    <w:rsid w:val="005A7976"/>
    <w:rsid w:val="005B44C6"/>
    <w:rsid w:val="005D362C"/>
    <w:rsid w:val="005F15BE"/>
    <w:rsid w:val="005F6508"/>
    <w:rsid w:val="00616A17"/>
    <w:rsid w:val="00632A5C"/>
    <w:rsid w:val="00637127"/>
    <w:rsid w:val="006376F7"/>
    <w:rsid w:val="006537C0"/>
    <w:rsid w:val="00661127"/>
    <w:rsid w:val="006615F5"/>
    <w:rsid w:val="00674556"/>
    <w:rsid w:val="0067627F"/>
    <w:rsid w:val="00690FC9"/>
    <w:rsid w:val="0069184C"/>
    <w:rsid w:val="006A6CD6"/>
    <w:rsid w:val="006C044A"/>
    <w:rsid w:val="006C7443"/>
    <w:rsid w:val="006D1107"/>
    <w:rsid w:val="006D5EFB"/>
    <w:rsid w:val="006E1D22"/>
    <w:rsid w:val="006F059D"/>
    <w:rsid w:val="006F07B1"/>
    <w:rsid w:val="006F43FC"/>
    <w:rsid w:val="0070463C"/>
    <w:rsid w:val="0070624E"/>
    <w:rsid w:val="0072507A"/>
    <w:rsid w:val="007504DA"/>
    <w:rsid w:val="007557A1"/>
    <w:rsid w:val="00761723"/>
    <w:rsid w:val="007900CC"/>
    <w:rsid w:val="00793BD6"/>
    <w:rsid w:val="007B0357"/>
    <w:rsid w:val="007B2823"/>
    <w:rsid w:val="007B669D"/>
    <w:rsid w:val="007D164B"/>
    <w:rsid w:val="00804E85"/>
    <w:rsid w:val="00811EC9"/>
    <w:rsid w:val="00812742"/>
    <w:rsid w:val="00820E5F"/>
    <w:rsid w:val="00822B42"/>
    <w:rsid w:val="00852986"/>
    <w:rsid w:val="00864190"/>
    <w:rsid w:val="00870008"/>
    <w:rsid w:val="00876836"/>
    <w:rsid w:val="00883373"/>
    <w:rsid w:val="008978D0"/>
    <w:rsid w:val="008A7EC6"/>
    <w:rsid w:val="008B339D"/>
    <w:rsid w:val="008C4617"/>
    <w:rsid w:val="008D029E"/>
    <w:rsid w:val="008D6CF3"/>
    <w:rsid w:val="008E46E0"/>
    <w:rsid w:val="008E61C2"/>
    <w:rsid w:val="008F6092"/>
    <w:rsid w:val="00905434"/>
    <w:rsid w:val="00923D71"/>
    <w:rsid w:val="00931319"/>
    <w:rsid w:val="00947B4B"/>
    <w:rsid w:val="0095056E"/>
    <w:rsid w:val="009509A0"/>
    <w:rsid w:val="00953823"/>
    <w:rsid w:val="00956287"/>
    <w:rsid w:val="0096128C"/>
    <w:rsid w:val="00963D40"/>
    <w:rsid w:val="009660C1"/>
    <w:rsid w:val="00974AA9"/>
    <w:rsid w:val="00991CF3"/>
    <w:rsid w:val="00996CC1"/>
    <w:rsid w:val="009A40A6"/>
    <w:rsid w:val="009B2FE8"/>
    <w:rsid w:val="009B7BBD"/>
    <w:rsid w:val="009C644D"/>
    <w:rsid w:val="009C6F9D"/>
    <w:rsid w:val="009D4733"/>
    <w:rsid w:val="00A059F3"/>
    <w:rsid w:val="00A1465F"/>
    <w:rsid w:val="00A16C53"/>
    <w:rsid w:val="00A22FF8"/>
    <w:rsid w:val="00A2319F"/>
    <w:rsid w:val="00A324FE"/>
    <w:rsid w:val="00A402B1"/>
    <w:rsid w:val="00A44E55"/>
    <w:rsid w:val="00A7118B"/>
    <w:rsid w:val="00A77424"/>
    <w:rsid w:val="00A82BF3"/>
    <w:rsid w:val="00A84C45"/>
    <w:rsid w:val="00AA66E2"/>
    <w:rsid w:val="00AB42AC"/>
    <w:rsid w:val="00AD5452"/>
    <w:rsid w:val="00AD5E2E"/>
    <w:rsid w:val="00AD6F9B"/>
    <w:rsid w:val="00AE1CDE"/>
    <w:rsid w:val="00AF0C3C"/>
    <w:rsid w:val="00AF1B7D"/>
    <w:rsid w:val="00AF311C"/>
    <w:rsid w:val="00AF4F8B"/>
    <w:rsid w:val="00B01661"/>
    <w:rsid w:val="00B164AA"/>
    <w:rsid w:val="00B31FED"/>
    <w:rsid w:val="00B36615"/>
    <w:rsid w:val="00B42E08"/>
    <w:rsid w:val="00B53D69"/>
    <w:rsid w:val="00B54D37"/>
    <w:rsid w:val="00B55A77"/>
    <w:rsid w:val="00B73564"/>
    <w:rsid w:val="00BA46BD"/>
    <w:rsid w:val="00BB0C36"/>
    <w:rsid w:val="00BD2558"/>
    <w:rsid w:val="00BF283C"/>
    <w:rsid w:val="00C039B2"/>
    <w:rsid w:val="00C048E3"/>
    <w:rsid w:val="00C20528"/>
    <w:rsid w:val="00C266E0"/>
    <w:rsid w:val="00C55F1A"/>
    <w:rsid w:val="00C63295"/>
    <w:rsid w:val="00C6457F"/>
    <w:rsid w:val="00C80D79"/>
    <w:rsid w:val="00C8654C"/>
    <w:rsid w:val="00CB2339"/>
    <w:rsid w:val="00CD1179"/>
    <w:rsid w:val="00CE06A4"/>
    <w:rsid w:val="00CE414B"/>
    <w:rsid w:val="00CE6677"/>
    <w:rsid w:val="00CF39F3"/>
    <w:rsid w:val="00CF5F08"/>
    <w:rsid w:val="00D03D68"/>
    <w:rsid w:val="00D2094A"/>
    <w:rsid w:val="00D33536"/>
    <w:rsid w:val="00D37AF2"/>
    <w:rsid w:val="00D4320E"/>
    <w:rsid w:val="00D46302"/>
    <w:rsid w:val="00D61BCA"/>
    <w:rsid w:val="00D62FA0"/>
    <w:rsid w:val="00D667AA"/>
    <w:rsid w:val="00D83A68"/>
    <w:rsid w:val="00D8701F"/>
    <w:rsid w:val="00DA246F"/>
    <w:rsid w:val="00DC71BA"/>
    <w:rsid w:val="00DE3A14"/>
    <w:rsid w:val="00E06479"/>
    <w:rsid w:val="00E16078"/>
    <w:rsid w:val="00E21D27"/>
    <w:rsid w:val="00E352E1"/>
    <w:rsid w:val="00E52712"/>
    <w:rsid w:val="00E74418"/>
    <w:rsid w:val="00E84074"/>
    <w:rsid w:val="00E96559"/>
    <w:rsid w:val="00EB0F53"/>
    <w:rsid w:val="00EC67A7"/>
    <w:rsid w:val="00EC6AC2"/>
    <w:rsid w:val="00EF6E39"/>
    <w:rsid w:val="00F01A6C"/>
    <w:rsid w:val="00F25E6B"/>
    <w:rsid w:val="00F30934"/>
    <w:rsid w:val="00F4373D"/>
    <w:rsid w:val="00F46E84"/>
    <w:rsid w:val="00F47EA9"/>
    <w:rsid w:val="00F54DB9"/>
    <w:rsid w:val="00F61361"/>
    <w:rsid w:val="00F70E90"/>
    <w:rsid w:val="00F7153D"/>
    <w:rsid w:val="00F77A8F"/>
    <w:rsid w:val="00F90305"/>
    <w:rsid w:val="00F91DBB"/>
    <w:rsid w:val="00F9515B"/>
    <w:rsid w:val="00FA1390"/>
    <w:rsid w:val="00FD6C0D"/>
    <w:rsid w:val="00FE64DE"/>
    <w:rsid w:val="00FF1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13D36"/>
  <w15:docId w15:val="{06FB4A38-49A7-49C8-9A12-E9AAAC49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2402"/>
    <w:pPr>
      <w:spacing w:line="360" w:lineRule="auto"/>
      <w:contextualSpacing/>
    </w:pPr>
    <w:rPr>
      <w:sz w:val="24"/>
      <w:szCs w:val="24"/>
    </w:rPr>
  </w:style>
  <w:style w:type="paragraph" w:styleId="Heading1">
    <w:name w:val="heading 1"/>
    <w:basedOn w:val="Normal"/>
    <w:next w:val="Normal"/>
    <w:link w:val="Heading1Char"/>
    <w:autoRedefine/>
    <w:qFormat/>
    <w:rsid w:val="007D164B"/>
    <w:pPr>
      <w:keepNext/>
      <w:keepLines/>
      <w:spacing w:before="240" w:after="160"/>
      <w:outlineLvl w:val="0"/>
    </w:pPr>
    <w:rPr>
      <w:rFonts w:eastAsiaTheme="majorEastAsia" w:cs="Arial"/>
      <w:b/>
      <w:bCs/>
      <w:color w:val="2E74B5" w:themeColor="accent1" w:themeShade="BF"/>
      <w:sz w:val="32"/>
      <w:szCs w:val="32"/>
    </w:rPr>
  </w:style>
  <w:style w:type="paragraph" w:styleId="Heading2">
    <w:name w:val="heading 2"/>
    <w:basedOn w:val="Normal"/>
    <w:next w:val="Normal"/>
    <w:link w:val="Heading2Char"/>
    <w:autoRedefine/>
    <w:unhideWhenUsed/>
    <w:qFormat/>
    <w:rsid w:val="00072402"/>
    <w:pPr>
      <w:keepNext/>
      <w:keepLines/>
      <w:spacing w:before="100" w:after="100"/>
      <w:outlineLvl w:val="1"/>
    </w:pPr>
    <w:rPr>
      <w:b/>
      <w:bCs/>
      <w:color w:val="5B9BD5"/>
      <w:sz w:val="26"/>
      <w:szCs w:val="26"/>
    </w:rPr>
  </w:style>
  <w:style w:type="paragraph" w:styleId="Heading3">
    <w:name w:val="heading 3"/>
    <w:basedOn w:val="Normal"/>
    <w:next w:val="Normal"/>
    <w:link w:val="Heading3Char"/>
    <w:autoRedefine/>
    <w:uiPriority w:val="9"/>
    <w:unhideWhenUsed/>
    <w:qFormat/>
    <w:rsid w:val="00991CF3"/>
    <w:pPr>
      <w:keepNext/>
      <w:keepLines/>
      <w:spacing w:before="100" w:after="100"/>
      <w:outlineLvl w:val="2"/>
    </w:pPr>
    <w:rPr>
      <w:rFonts w:eastAsiaTheme="majorEastAsia" w:cstheme="majorBidi"/>
      <w:b/>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42CC3"/>
    <w:pPr>
      <w:tabs>
        <w:tab w:val="center" w:pos="4320"/>
        <w:tab w:val="right" w:pos="8640"/>
      </w:tabs>
    </w:pPr>
  </w:style>
  <w:style w:type="character" w:styleId="PageNumber">
    <w:name w:val="page number"/>
    <w:basedOn w:val="DefaultParagraphFont"/>
    <w:uiPriority w:val="99"/>
    <w:rsid w:val="003E708D"/>
  </w:style>
  <w:style w:type="paragraph" w:styleId="ListParagraph">
    <w:name w:val="List Paragraph"/>
    <w:basedOn w:val="Normal"/>
    <w:uiPriority w:val="34"/>
    <w:qFormat/>
    <w:rsid w:val="0096128C"/>
    <w:rPr>
      <w:rFonts w:eastAsia="Calibri"/>
      <w:szCs w:val="22"/>
    </w:rPr>
  </w:style>
  <w:style w:type="character" w:styleId="Hyperlink">
    <w:name w:val="Hyperlink"/>
    <w:uiPriority w:val="99"/>
    <w:unhideWhenUsed/>
    <w:rsid w:val="00227074"/>
    <w:rPr>
      <w:color w:val="0000FF"/>
      <w:u w:val="single"/>
    </w:rPr>
  </w:style>
  <w:style w:type="character" w:customStyle="1" w:styleId="apple-converted-space">
    <w:name w:val="apple-converted-space"/>
    <w:basedOn w:val="DefaultParagraphFont"/>
    <w:rsid w:val="00E74418"/>
  </w:style>
  <w:style w:type="paragraph" w:customStyle="1" w:styleId="NumberedList">
    <w:name w:val="Numbered List"/>
    <w:basedOn w:val="Normal"/>
    <w:uiPriority w:val="99"/>
    <w:qFormat/>
    <w:rsid w:val="00542CC3"/>
    <w:pPr>
      <w:numPr>
        <w:numId w:val="11"/>
      </w:numPr>
      <w:spacing w:before="120"/>
    </w:pPr>
    <w:rPr>
      <w:rFonts w:eastAsia="Calibri"/>
      <w:szCs w:val="22"/>
    </w:rPr>
  </w:style>
  <w:style w:type="paragraph" w:customStyle="1" w:styleId="ReferenceText">
    <w:name w:val="Reference Text"/>
    <w:basedOn w:val="Normal"/>
    <w:uiPriority w:val="99"/>
    <w:qFormat/>
    <w:rsid w:val="00542CC3"/>
    <w:pPr>
      <w:spacing w:before="120"/>
      <w:ind w:left="720" w:hanging="720"/>
    </w:pPr>
    <w:rPr>
      <w:rFonts w:eastAsiaTheme="minorHAnsi" w:cstheme="minorBidi"/>
      <w:szCs w:val="22"/>
    </w:rPr>
  </w:style>
  <w:style w:type="paragraph" w:styleId="Footer">
    <w:name w:val="footer"/>
    <w:basedOn w:val="Normal"/>
    <w:link w:val="FooterChar"/>
    <w:uiPriority w:val="99"/>
    <w:rsid w:val="004762E3"/>
    <w:pPr>
      <w:tabs>
        <w:tab w:val="center" w:pos="4680"/>
        <w:tab w:val="right" w:pos="9360"/>
      </w:tabs>
    </w:pPr>
  </w:style>
  <w:style w:type="character" w:customStyle="1" w:styleId="FooterChar">
    <w:name w:val="Footer Char"/>
    <w:basedOn w:val="DefaultParagraphFont"/>
    <w:link w:val="Footer"/>
    <w:uiPriority w:val="99"/>
    <w:rsid w:val="004762E3"/>
    <w:rPr>
      <w:sz w:val="24"/>
      <w:szCs w:val="24"/>
    </w:rPr>
  </w:style>
  <w:style w:type="paragraph" w:styleId="Title">
    <w:name w:val="Title"/>
    <w:basedOn w:val="Normal"/>
    <w:next w:val="Normal"/>
    <w:link w:val="TitleChar"/>
    <w:qFormat/>
    <w:rsid w:val="00F61361"/>
    <w:pPr>
      <w:pBdr>
        <w:bottom w:val="single" w:sz="8" w:space="4" w:color="5B9BD5" w:themeColor="accent1"/>
      </w:pBdr>
      <w:spacing w:after="300"/>
    </w:pPr>
    <w:rPr>
      <w:rFonts w:eastAsiaTheme="majorEastAsia" w:cstheme="majorBidi"/>
      <w:color w:val="1F4E79" w:themeColor="accent1" w:themeShade="80"/>
      <w:spacing w:val="5"/>
      <w:kern w:val="28"/>
      <w:sz w:val="52"/>
      <w:szCs w:val="52"/>
    </w:rPr>
  </w:style>
  <w:style w:type="character" w:customStyle="1" w:styleId="TitleChar">
    <w:name w:val="Title Char"/>
    <w:basedOn w:val="DefaultParagraphFont"/>
    <w:link w:val="Title"/>
    <w:rsid w:val="00F61361"/>
    <w:rPr>
      <w:rFonts w:eastAsiaTheme="majorEastAsia" w:cstheme="majorBidi"/>
      <w:color w:val="1F4E79" w:themeColor="accent1" w:themeShade="80"/>
      <w:spacing w:val="5"/>
      <w:kern w:val="28"/>
      <w:sz w:val="52"/>
      <w:szCs w:val="52"/>
    </w:rPr>
  </w:style>
  <w:style w:type="character" w:customStyle="1" w:styleId="Heading1Char">
    <w:name w:val="Heading 1 Char"/>
    <w:basedOn w:val="DefaultParagraphFont"/>
    <w:link w:val="Heading1"/>
    <w:rsid w:val="007D164B"/>
    <w:rPr>
      <w:rFonts w:eastAsiaTheme="majorEastAsia" w:cs="Arial"/>
      <w:b/>
      <w:bCs/>
      <w:color w:val="2E74B5" w:themeColor="accent1" w:themeShade="BF"/>
      <w:sz w:val="32"/>
      <w:szCs w:val="32"/>
    </w:rPr>
  </w:style>
  <w:style w:type="paragraph" w:styleId="BalloonText">
    <w:name w:val="Balloon Text"/>
    <w:basedOn w:val="Normal"/>
    <w:link w:val="BalloonTextChar"/>
    <w:uiPriority w:val="99"/>
    <w:rsid w:val="00CF39F3"/>
    <w:rPr>
      <w:rFonts w:ascii="Tahoma" w:hAnsi="Tahoma" w:cs="Tahoma"/>
      <w:sz w:val="16"/>
      <w:szCs w:val="16"/>
    </w:rPr>
  </w:style>
  <w:style w:type="character" w:customStyle="1" w:styleId="BalloonTextChar">
    <w:name w:val="Balloon Text Char"/>
    <w:basedOn w:val="DefaultParagraphFont"/>
    <w:link w:val="BalloonText"/>
    <w:uiPriority w:val="99"/>
    <w:rsid w:val="00CF39F3"/>
    <w:rPr>
      <w:rFonts w:ascii="Tahoma" w:hAnsi="Tahoma" w:cs="Tahoma"/>
      <w:sz w:val="16"/>
      <w:szCs w:val="16"/>
    </w:rPr>
  </w:style>
  <w:style w:type="character" w:customStyle="1" w:styleId="Heading2Char">
    <w:name w:val="Heading 2 Char"/>
    <w:link w:val="Heading2"/>
    <w:rsid w:val="00072402"/>
    <w:rPr>
      <w:b/>
      <w:bCs/>
      <w:color w:val="5B9BD5"/>
      <w:sz w:val="26"/>
      <w:szCs w:val="26"/>
    </w:rPr>
  </w:style>
  <w:style w:type="paragraph" w:customStyle="1" w:styleId="BulletedList">
    <w:name w:val="Bulleted List"/>
    <w:basedOn w:val="Normal"/>
    <w:qFormat/>
    <w:rsid w:val="00542CC3"/>
    <w:pPr>
      <w:numPr>
        <w:numId w:val="12"/>
      </w:numPr>
    </w:pPr>
  </w:style>
  <w:style w:type="character" w:customStyle="1" w:styleId="Heading3Char">
    <w:name w:val="Heading 3 Char"/>
    <w:basedOn w:val="DefaultParagraphFont"/>
    <w:link w:val="Heading3"/>
    <w:uiPriority w:val="9"/>
    <w:rsid w:val="00991CF3"/>
    <w:rPr>
      <w:rFonts w:eastAsiaTheme="majorEastAsia" w:cstheme="majorBidi"/>
      <w:b/>
      <w:color w:val="1F4E79" w:themeColor="accent1" w:themeShade="80"/>
      <w:sz w:val="24"/>
      <w:szCs w:val="24"/>
    </w:rPr>
  </w:style>
  <w:style w:type="character" w:customStyle="1" w:styleId="HeaderChar">
    <w:name w:val="Header Char"/>
    <w:basedOn w:val="DefaultParagraphFont"/>
    <w:link w:val="Header"/>
    <w:uiPriority w:val="99"/>
    <w:rsid w:val="006F059D"/>
    <w:rPr>
      <w:sz w:val="24"/>
      <w:szCs w:val="24"/>
    </w:rPr>
  </w:style>
  <w:style w:type="paragraph" w:customStyle="1" w:styleId="Default">
    <w:name w:val="Default"/>
    <w:rsid w:val="0070463C"/>
    <w:pPr>
      <w:autoSpaceDE w:val="0"/>
      <w:autoSpaceDN w:val="0"/>
      <w:adjustRightInd w:val="0"/>
    </w:pPr>
    <w:rPr>
      <w:rFonts w:ascii="WYNMV E+ CONTRACT" w:hAnsi="WYNMV E+ CONTRACT" w:cs="WYNMV E+ CONTRACT"/>
      <w:color w:val="000000"/>
      <w:sz w:val="24"/>
      <w:szCs w:val="24"/>
    </w:rPr>
  </w:style>
  <w:style w:type="table" w:styleId="TableGrid">
    <w:name w:val="Table Grid"/>
    <w:basedOn w:val="TableNormal"/>
    <w:uiPriority w:val="59"/>
    <w:rsid w:val="005847FD"/>
    <w:rPr>
      <w:rFonts w:eastAsiaTheme="minorHAnsi" w:cstheme="minorBidi"/>
      <w:sz w:val="24"/>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0D79"/>
    <w:rPr>
      <w:color w:val="605E5C"/>
      <w:shd w:val="clear" w:color="auto" w:fill="E1DFDD"/>
    </w:rPr>
  </w:style>
  <w:style w:type="character" w:styleId="FollowedHyperlink">
    <w:name w:val="FollowedHyperlink"/>
    <w:basedOn w:val="DefaultParagraphFont"/>
    <w:uiPriority w:val="99"/>
    <w:semiHidden/>
    <w:unhideWhenUsed/>
    <w:rsid w:val="00C80D79"/>
    <w:rPr>
      <w:color w:val="954F72" w:themeColor="followedHyperlink"/>
      <w:u w:val="single"/>
    </w:rPr>
  </w:style>
  <w:style w:type="character" w:customStyle="1" w:styleId="normaltextrun">
    <w:name w:val="normaltextrun"/>
    <w:basedOn w:val="DefaultParagraphFont"/>
    <w:rsid w:val="00C80D79"/>
  </w:style>
  <w:style w:type="character" w:customStyle="1" w:styleId="layout-fill">
    <w:name w:val="layout-fill"/>
    <w:basedOn w:val="DefaultParagraphFont"/>
    <w:rsid w:val="00C80D79"/>
  </w:style>
  <w:style w:type="paragraph" w:customStyle="1" w:styleId="SE3AHSpecialElement3AHead">
    <w:name w:val="SE3_AH Special Element 3 A Head"/>
    <w:basedOn w:val="Normal"/>
    <w:qFormat/>
    <w:rsid w:val="00C80D79"/>
    <w:pPr>
      <w:widowControl w:val="0"/>
      <w:suppressAutoHyphens/>
      <w:autoSpaceDE w:val="0"/>
      <w:autoSpaceDN w:val="0"/>
      <w:adjustRightInd w:val="0"/>
      <w:spacing w:before="347" w:after="233" w:line="480" w:lineRule="atLeast"/>
      <w:contextualSpacing w:val="0"/>
      <w:jc w:val="both"/>
      <w:textAlignment w:val="center"/>
    </w:pPr>
    <w:rPr>
      <w:rFonts w:cs="MSReferenceSansSerif"/>
      <w:color w:val="984806"/>
      <w:spacing w:val="11"/>
      <w:sz w:val="28"/>
      <w:szCs w:val="32"/>
      <w:lang w:val="en-GB"/>
    </w:rPr>
  </w:style>
  <w:style w:type="paragraph" w:customStyle="1" w:styleId="TTTableText">
    <w:name w:val="TT Table Text"/>
    <w:basedOn w:val="Normal"/>
    <w:rsid w:val="00C80D79"/>
    <w:pPr>
      <w:contextualSpacing w:val="0"/>
    </w:pPr>
    <w:rPr>
      <w:bCs/>
      <w:color w:val="000000" w:themeColor="text1"/>
      <w:szCs w:val="20"/>
      <w:lang w:val="en-GB" w:eastAsia="en-GB"/>
    </w:rPr>
  </w:style>
  <w:style w:type="character" w:styleId="CommentReference">
    <w:name w:val="annotation reference"/>
    <w:basedOn w:val="DefaultParagraphFont"/>
    <w:uiPriority w:val="99"/>
    <w:semiHidden/>
    <w:unhideWhenUsed/>
    <w:rsid w:val="00C80D79"/>
    <w:rPr>
      <w:sz w:val="16"/>
      <w:szCs w:val="16"/>
    </w:rPr>
  </w:style>
  <w:style w:type="paragraph" w:styleId="CommentText">
    <w:name w:val="annotation text"/>
    <w:basedOn w:val="Normal"/>
    <w:link w:val="CommentTextChar"/>
    <w:uiPriority w:val="99"/>
    <w:semiHidden/>
    <w:unhideWhenUsed/>
    <w:rsid w:val="00C80D79"/>
    <w:pPr>
      <w:contextualSpacing w:val="0"/>
    </w:pPr>
    <w:rPr>
      <w:sz w:val="20"/>
      <w:szCs w:val="20"/>
      <w:lang w:val="en-GB" w:eastAsia="en-GB"/>
    </w:rPr>
  </w:style>
  <w:style w:type="character" w:customStyle="1" w:styleId="CommentTextChar">
    <w:name w:val="Comment Text Char"/>
    <w:basedOn w:val="DefaultParagraphFont"/>
    <w:link w:val="CommentText"/>
    <w:uiPriority w:val="99"/>
    <w:semiHidden/>
    <w:rsid w:val="00C80D79"/>
    <w:rPr>
      <w:lang w:val="en-GB" w:eastAsia="en-GB"/>
    </w:rPr>
  </w:style>
  <w:style w:type="paragraph" w:styleId="CommentSubject">
    <w:name w:val="annotation subject"/>
    <w:basedOn w:val="CommentText"/>
    <w:next w:val="CommentText"/>
    <w:link w:val="CommentSubjectChar"/>
    <w:uiPriority w:val="99"/>
    <w:semiHidden/>
    <w:unhideWhenUsed/>
    <w:rsid w:val="00C80D79"/>
    <w:rPr>
      <w:b/>
      <w:bCs/>
    </w:rPr>
  </w:style>
  <w:style w:type="character" w:customStyle="1" w:styleId="CommentSubjectChar">
    <w:name w:val="Comment Subject Char"/>
    <w:basedOn w:val="CommentTextChar"/>
    <w:link w:val="CommentSubject"/>
    <w:uiPriority w:val="99"/>
    <w:semiHidden/>
    <w:rsid w:val="00C80D79"/>
    <w:rPr>
      <w:b/>
      <w:bCs/>
      <w:lang w:val="en-GB" w:eastAsia="en-GB"/>
    </w:rPr>
  </w:style>
  <w:style w:type="paragraph" w:styleId="Revision">
    <w:name w:val="Revision"/>
    <w:hidden/>
    <w:uiPriority w:val="99"/>
    <w:semiHidden/>
    <w:rsid w:val="00C80D79"/>
    <w:rPr>
      <w:sz w:val="24"/>
      <w:szCs w:val="24"/>
      <w:lang w:val="en-GB" w:eastAsia="en-GB"/>
    </w:rPr>
  </w:style>
  <w:style w:type="paragraph" w:styleId="Caption">
    <w:name w:val="caption"/>
    <w:basedOn w:val="Normal"/>
    <w:next w:val="Normal"/>
    <w:unhideWhenUsed/>
    <w:qFormat/>
    <w:rsid w:val="0095056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E38AC-6F6F-402A-8F22-E53418C21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3833</Words>
  <Characters>19866</Characters>
  <Application>Microsoft Office Word</Application>
  <DocSecurity>4</DocSecurity>
  <Lines>165</Lines>
  <Paragraphs>47</Paragraphs>
  <ScaleCrop>false</ScaleCrop>
  <HeadingPairs>
    <vt:vector size="2" baseType="variant">
      <vt:variant>
        <vt:lpstr>Title</vt:lpstr>
      </vt:variant>
      <vt:variant>
        <vt:i4>1</vt:i4>
      </vt:variant>
    </vt:vector>
  </HeadingPairs>
  <TitlesOfParts>
    <vt:vector size="1" baseType="lpstr">
      <vt:lpstr/>
    </vt:vector>
  </TitlesOfParts>
  <Company>Coastal Carolina University</Company>
  <LinksUpToDate>false</LinksUpToDate>
  <CharactersWithSpaces>23652</CharactersWithSpaces>
  <SharedDoc>false</SharedDoc>
  <HLinks>
    <vt:vector size="6" baseType="variant">
      <vt:variant>
        <vt:i4>2556018</vt:i4>
      </vt:variant>
      <vt:variant>
        <vt:i4>0</vt:i4>
      </vt:variant>
      <vt:variant>
        <vt:i4>0</vt:i4>
      </vt:variant>
      <vt:variant>
        <vt:i4>5</vt:i4>
      </vt:variant>
      <vt:variant>
        <vt:lpwstr>http://www.newsweek.com/suspicions-and-spies-silicon-valley-109827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conv</dc:creator>
  <cp:lastModifiedBy>Sarah Cooke</cp:lastModifiedBy>
  <cp:revision>2</cp:revision>
  <dcterms:created xsi:type="dcterms:W3CDTF">2022-05-05T12:25:00Z</dcterms:created>
  <dcterms:modified xsi:type="dcterms:W3CDTF">2022-05-05T12:25:00Z</dcterms:modified>
</cp:coreProperties>
</file>