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412723AB" w14:textId="3E62CC4B" w:rsidR="00391EEC" w:rsidRPr="00391EEC" w:rsidRDefault="00D12F0F" w:rsidP="00F56557">
      <w:pPr>
        <w:pStyle w:val="Heading1"/>
      </w:pPr>
      <w:r w:rsidRPr="00D12F0F">
        <w:t>Chapter 5</w:t>
      </w:r>
      <w:r w:rsidR="00085E68">
        <w:t xml:space="preserve">: </w:t>
      </w:r>
      <w:r w:rsidR="00085E68" w:rsidRPr="00085E68">
        <w:t>The nervous system: Control of body function</w:t>
      </w:r>
    </w:p>
    <w:p w14:paraId="62CAFCA7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central</w:t>
      </w:r>
      <w:r w:rsidR="000B4C5F" w:rsidRPr="000B4C5F">
        <w:t xml:space="preserve"> </w:t>
      </w:r>
      <w:r w:rsidRPr="000B4C5F">
        <w:t>nervous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consists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</w:p>
    <w:p w14:paraId="0C711C28" w14:textId="4A5030B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brain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spinal</w:t>
      </w:r>
      <w:r w:rsidRPr="000B4C5F">
        <w:t xml:space="preserve"> </w:t>
      </w:r>
      <w:r w:rsidR="00C7782A" w:rsidRPr="000B4C5F">
        <w:t>cord</w:t>
      </w:r>
    </w:p>
    <w:p w14:paraId="60B6504B" w14:textId="016A46D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spinal</w:t>
      </w:r>
      <w:r w:rsidRPr="000B4C5F">
        <w:t xml:space="preserve"> </w:t>
      </w:r>
      <w:r w:rsidR="00C7782A" w:rsidRPr="000B4C5F">
        <w:t>nerves</w:t>
      </w:r>
      <w:r w:rsidRPr="000B4C5F">
        <w:t xml:space="preserve"> </w:t>
      </w:r>
      <w:r w:rsidR="00C7782A" w:rsidRPr="000B4C5F">
        <w:t>only</w:t>
      </w:r>
    </w:p>
    <w:p w14:paraId="43714EFC" w14:textId="652D1FF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brain</w:t>
      </w:r>
      <w:r w:rsidRPr="000B4C5F">
        <w:t xml:space="preserve"> </w:t>
      </w:r>
      <w:r w:rsidR="00C7782A" w:rsidRPr="000B4C5F">
        <w:t>stem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cerebellum</w:t>
      </w:r>
    </w:p>
    <w:p w14:paraId="4CCBE977" w14:textId="0F31245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cerebrum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spinal</w:t>
      </w:r>
      <w:r w:rsidRPr="000B4C5F">
        <w:t xml:space="preserve"> </w:t>
      </w:r>
      <w:r w:rsidR="00C7782A" w:rsidRPr="000B4C5F">
        <w:t>column</w:t>
      </w:r>
    </w:p>
    <w:p w14:paraId="3E10D55F" w14:textId="60674456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A</w:t>
      </w:r>
      <w:r w:rsidR="00C7782A" w:rsidRPr="000B4C5F">
        <w:t>.</w:t>
      </w:r>
    </w:p>
    <w:p w14:paraId="2F8D9C63" w14:textId="26D669F1" w:rsidR="00391EEC" w:rsidRPr="00391EEC" w:rsidRDefault="00C7782A" w:rsidP="000B4C5F">
      <w:pPr>
        <w:ind w:left="360" w:hanging="360"/>
      </w:pPr>
      <w:r w:rsidRPr="000B4C5F">
        <w:t>brain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spinal</w:t>
      </w:r>
      <w:r w:rsidR="000B4C5F" w:rsidRPr="000B4C5F">
        <w:t xml:space="preserve"> </w:t>
      </w:r>
      <w:r w:rsidRPr="000B4C5F">
        <w:t>cord</w:t>
      </w:r>
    </w:p>
    <w:p w14:paraId="66B55210" w14:textId="77777777" w:rsidR="00391EEC" w:rsidRPr="00391EEC" w:rsidRDefault="00391EEC" w:rsidP="000B4C5F">
      <w:pPr>
        <w:ind w:left="360" w:hanging="360"/>
      </w:pPr>
    </w:p>
    <w:p w14:paraId="63F0F1D4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function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cerebrospinal</w:t>
      </w:r>
      <w:r w:rsidR="000B4C5F" w:rsidRPr="000B4C5F">
        <w:t xml:space="preserve"> </w:t>
      </w:r>
      <w:r w:rsidRPr="000B4C5F">
        <w:t>fluid?</w:t>
      </w:r>
    </w:p>
    <w:p w14:paraId="4566C5E8" w14:textId="6B4C3DC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protects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central</w:t>
      </w:r>
      <w:r w:rsidRPr="000B4C5F">
        <w:t xml:space="preserve"> </w:t>
      </w:r>
      <w:r w:rsidR="00C7782A" w:rsidRPr="000B4C5F">
        <w:t>nervous</w:t>
      </w:r>
      <w:r w:rsidRPr="000B4C5F">
        <w:t xml:space="preserve"> </w:t>
      </w:r>
      <w:r w:rsidR="00C7782A" w:rsidRPr="000B4C5F">
        <w:t>system</w:t>
      </w:r>
    </w:p>
    <w:p w14:paraId="679CCB48" w14:textId="66EBC8A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cushions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brain</w:t>
      </w:r>
    </w:p>
    <w:p w14:paraId="09009F44" w14:textId="7E7D66C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fills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subarachnoid</w:t>
      </w:r>
      <w:r w:rsidRPr="000B4C5F">
        <w:t xml:space="preserve"> </w:t>
      </w:r>
      <w:r w:rsidR="00C7782A" w:rsidRPr="000B4C5F">
        <w:t>space</w:t>
      </w:r>
    </w:p>
    <w:p w14:paraId="7F674987" w14:textId="2BDD2F1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increases</w:t>
      </w:r>
      <w:r w:rsidRPr="000B4C5F">
        <w:t xml:space="preserve"> </w:t>
      </w:r>
      <w:r w:rsidR="00C7782A" w:rsidRPr="000B4C5F">
        <w:t>pressure</w:t>
      </w:r>
      <w:r w:rsidRPr="000B4C5F">
        <w:t xml:space="preserve"> </w:t>
      </w:r>
      <w:r w:rsidR="00C7782A" w:rsidRPr="000B4C5F">
        <w:t>at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base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brain</w:t>
      </w:r>
    </w:p>
    <w:p w14:paraId="4565B134" w14:textId="4B03AC4B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D</w:t>
      </w:r>
      <w:r w:rsidR="00C7782A" w:rsidRPr="000B4C5F">
        <w:t>.</w:t>
      </w:r>
    </w:p>
    <w:p w14:paraId="238392AC" w14:textId="694BECDB" w:rsidR="00391EEC" w:rsidRPr="00391EEC" w:rsidRDefault="00C7782A" w:rsidP="000B4C5F">
      <w:pPr>
        <w:ind w:left="360" w:hanging="360"/>
      </w:pPr>
      <w:r w:rsidRPr="000B4C5F">
        <w:t>It</w:t>
      </w:r>
      <w:r w:rsidR="000B4C5F" w:rsidRPr="000B4C5F">
        <w:t xml:space="preserve"> </w:t>
      </w:r>
      <w:r w:rsidRPr="000B4C5F">
        <w:t>increases</w:t>
      </w:r>
      <w:r w:rsidR="000B4C5F" w:rsidRPr="000B4C5F">
        <w:t xml:space="preserve"> </w:t>
      </w:r>
      <w:r w:rsidRPr="000B4C5F">
        <w:t>pressure</w:t>
      </w:r>
      <w:r w:rsidR="000B4C5F" w:rsidRPr="000B4C5F">
        <w:t xml:space="preserve"> </w:t>
      </w:r>
      <w:r w:rsidRPr="000B4C5F">
        <w:t>at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base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brain</w:t>
      </w:r>
    </w:p>
    <w:p w14:paraId="099E96C5" w14:textId="77777777" w:rsidR="00391EEC" w:rsidRPr="00391EEC" w:rsidRDefault="00391EEC" w:rsidP="000B4C5F">
      <w:pPr>
        <w:ind w:left="360" w:hanging="360"/>
      </w:pPr>
    </w:p>
    <w:p w14:paraId="4C4A9994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What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primary</w:t>
      </w:r>
      <w:r w:rsidR="000B4C5F" w:rsidRPr="000B4C5F">
        <w:t xml:space="preserve"> </w:t>
      </w:r>
      <w:r w:rsidRPr="000B4C5F">
        <w:t>purpose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spinal</w:t>
      </w:r>
      <w:r w:rsidR="000B4C5F" w:rsidRPr="000B4C5F">
        <w:t xml:space="preserve"> </w:t>
      </w:r>
      <w:r w:rsidRPr="000B4C5F">
        <w:t>cord?</w:t>
      </w:r>
    </w:p>
    <w:p w14:paraId="4B492E27" w14:textId="5F64922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facilitate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communication</w:t>
      </w:r>
      <w:r w:rsidRPr="000B4C5F">
        <w:t xml:space="preserve"> </w:t>
      </w:r>
      <w:r w:rsidR="00C7782A" w:rsidRPr="000B4C5F">
        <w:t>between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two</w:t>
      </w:r>
      <w:r w:rsidRPr="000B4C5F">
        <w:t xml:space="preserve"> </w:t>
      </w:r>
      <w:r w:rsidR="00C7782A" w:rsidRPr="000B4C5F">
        <w:t>hemispheres</w:t>
      </w:r>
    </w:p>
    <w:p w14:paraId="2BAC320A" w14:textId="30477AE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produce</w:t>
      </w:r>
      <w:r w:rsidRPr="000B4C5F">
        <w:t xml:space="preserve"> </w:t>
      </w:r>
      <w:r w:rsidR="00C7782A" w:rsidRPr="000B4C5F">
        <w:t>hormones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neurotransmitters</w:t>
      </w:r>
    </w:p>
    <w:p w14:paraId="47AEA164" w14:textId="41427AC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transmit</w:t>
      </w:r>
      <w:r w:rsidRPr="000B4C5F">
        <w:t xml:space="preserve"> </w:t>
      </w:r>
      <w:r w:rsidR="00C7782A" w:rsidRPr="000B4C5F">
        <w:t>electrical</w:t>
      </w:r>
      <w:r w:rsidRPr="000B4C5F">
        <w:t xml:space="preserve"> </w:t>
      </w:r>
      <w:r w:rsidR="00C7782A" w:rsidRPr="000B4C5F">
        <w:t>signals</w:t>
      </w:r>
      <w:r w:rsidRPr="000B4C5F">
        <w:t xml:space="preserve"> </w:t>
      </w:r>
      <w:r w:rsidR="00C7782A" w:rsidRPr="000B4C5F">
        <w:t>between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brain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rest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body</w:t>
      </w:r>
    </w:p>
    <w:p w14:paraId="69523146" w14:textId="2E6D317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transmit</w:t>
      </w:r>
      <w:r w:rsidRPr="000B4C5F">
        <w:t xml:space="preserve"> </w:t>
      </w:r>
      <w:r w:rsidR="00C7782A" w:rsidRPr="000B4C5F">
        <w:t>electrical</w:t>
      </w:r>
      <w:r w:rsidRPr="000B4C5F">
        <w:t xml:space="preserve"> </w:t>
      </w:r>
      <w:r w:rsidR="00C7782A" w:rsidRPr="000B4C5F">
        <w:t>signals</w:t>
      </w:r>
      <w:r w:rsidRPr="000B4C5F">
        <w:t xml:space="preserve"> </w:t>
      </w:r>
      <w:r w:rsidR="00C7782A" w:rsidRPr="000B4C5F">
        <w:t>around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brain</w:t>
      </w:r>
    </w:p>
    <w:p w14:paraId="2E48CEBF" w14:textId="0F8624EE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C</w:t>
      </w:r>
      <w:r w:rsidR="00C7782A" w:rsidRPr="000B4C5F">
        <w:t>.</w:t>
      </w:r>
    </w:p>
    <w:p w14:paraId="5CBA887D" w14:textId="3A303A2D" w:rsidR="00391EEC" w:rsidRPr="00391EEC" w:rsidRDefault="00C7782A" w:rsidP="000B4C5F">
      <w:pPr>
        <w:ind w:left="360" w:hanging="360"/>
      </w:pPr>
      <w:r w:rsidRPr="000B4C5F">
        <w:t>To</w:t>
      </w:r>
      <w:r w:rsidR="000B4C5F" w:rsidRPr="000B4C5F">
        <w:t xml:space="preserve"> </w:t>
      </w:r>
      <w:r w:rsidRPr="000B4C5F">
        <w:t>transmit</w:t>
      </w:r>
      <w:r w:rsidR="000B4C5F" w:rsidRPr="000B4C5F">
        <w:t xml:space="preserve"> </w:t>
      </w:r>
      <w:r w:rsidRPr="000B4C5F">
        <w:t>electrical</w:t>
      </w:r>
      <w:r w:rsidR="000B4C5F" w:rsidRPr="000B4C5F">
        <w:t xml:space="preserve"> </w:t>
      </w:r>
      <w:r w:rsidRPr="000B4C5F">
        <w:t>signals</w:t>
      </w:r>
      <w:r w:rsidR="000B4C5F" w:rsidRPr="000B4C5F">
        <w:t xml:space="preserve"> </w:t>
      </w:r>
      <w:r w:rsidRPr="000B4C5F">
        <w:t>between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brain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rest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</w:t>
      </w:r>
    </w:p>
    <w:p w14:paraId="7B1313E0" w14:textId="77777777" w:rsidR="00391EEC" w:rsidRPr="00391EEC" w:rsidRDefault="00391EEC" w:rsidP="000B4C5F">
      <w:pPr>
        <w:ind w:left="360" w:hanging="360"/>
      </w:pPr>
    </w:p>
    <w:p w14:paraId="46868F1B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What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purpose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blood–brain</w:t>
      </w:r>
      <w:r w:rsidR="000B4C5F" w:rsidRPr="000B4C5F">
        <w:t xml:space="preserve"> </w:t>
      </w:r>
      <w:r w:rsidRPr="000B4C5F">
        <w:t>barrier?</w:t>
      </w:r>
    </w:p>
    <w:p w14:paraId="5877E162" w14:textId="2E0F377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protects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peripheral</w:t>
      </w:r>
      <w:r w:rsidRPr="000B4C5F">
        <w:t xml:space="preserve"> </w:t>
      </w:r>
      <w:r w:rsidR="00C7782A" w:rsidRPr="000B4C5F">
        <w:t>nervous</w:t>
      </w:r>
      <w:r w:rsidRPr="000B4C5F">
        <w:t xml:space="preserve"> </w:t>
      </w:r>
      <w:r w:rsidR="00C7782A" w:rsidRPr="000B4C5F">
        <w:t>system</w:t>
      </w:r>
    </w:p>
    <w:p w14:paraId="632C7224" w14:textId="18CE86A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provides</w:t>
      </w:r>
      <w:r w:rsidRPr="000B4C5F">
        <w:t xml:space="preserve"> </w:t>
      </w:r>
      <w:r w:rsidR="00C7782A" w:rsidRPr="000B4C5F">
        <w:t>another</w:t>
      </w:r>
      <w:r w:rsidRPr="000B4C5F">
        <w:t xml:space="preserve"> </w:t>
      </w:r>
      <w:r w:rsidR="00C7782A" w:rsidRPr="000B4C5F">
        <w:t>layer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CSF</w:t>
      </w:r>
    </w:p>
    <w:p w14:paraId="6381209E" w14:textId="46115D2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transmits</w:t>
      </w:r>
      <w:r w:rsidRPr="000B4C5F">
        <w:t xml:space="preserve"> </w:t>
      </w:r>
      <w:r w:rsidR="00C7782A" w:rsidRPr="000B4C5F">
        <w:t>electrical</w:t>
      </w:r>
      <w:r w:rsidRPr="000B4C5F">
        <w:t xml:space="preserve"> </w:t>
      </w:r>
      <w:r w:rsidR="00C7782A" w:rsidRPr="000B4C5F">
        <w:t>signals</w:t>
      </w:r>
      <w:r w:rsidRPr="000B4C5F">
        <w:t xml:space="preserve"> </w:t>
      </w:r>
      <w:r w:rsidR="00C7782A" w:rsidRPr="000B4C5F">
        <w:t>between</w:t>
      </w:r>
      <w:r w:rsidRPr="000B4C5F">
        <w:t xml:space="preserve"> </w:t>
      </w:r>
      <w:r w:rsidR="00C7782A" w:rsidRPr="000B4C5F">
        <w:t>neurons</w:t>
      </w:r>
    </w:p>
    <w:p w14:paraId="3A63E9F1" w14:textId="232FBE3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supplies</w:t>
      </w:r>
      <w:r w:rsidRPr="000B4C5F">
        <w:t xml:space="preserve"> </w:t>
      </w:r>
      <w:r w:rsidR="00C7782A" w:rsidRPr="000B4C5F">
        <w:t>nutrients</w:t>
      </w:r>
      <w:r w:rsidRPr="000B4C5F">
        <w:t xml:space="preserve"> </w:t>
      </w:r>
      <w:r w:rsidR="00C7782A" w:rsidRPr="000B4C5F">
        <w:t>while</w:t>
      </w:r>
      <w:r w:rsidRPr="000B4C5F">
        <w:t xml:space="preserve"> </w:t>
      </w:r>
      <w:r w:rsidR="00C7782A" w:rsidRPr="000B4C5F">
        <w:t>preventing</w:t>
      </w:r>
      <w:r w:rsidRPr="000B4C5F">
        <w:t xml:space="preserve"> </w:t>
      </w:r>
      <w:r w:rsidR="00C7782A" w:rsidRPr="000B4C5F">
        <w:t>hazardous</w:t>
      </w:r>
      <w:r w:rsidRPr="000B4C5F">
        <w:t xml:space="preserve"> </w:t>
      </w:r>
      <w:r w:rsidR="00C7782A" w:rsidRPr="000B4C5F">
        <w:t>chemicals</w:t>
      </w:r>
      <w:r w:rsidRPr="000B4C5F">
        <w:t xml:space="preserve"> </w:t>
      </w:r>
      <w:r w:rsidR="00C7782A" w:rsidRPr="000B4C5F">
        <w:t>from</w:t>
      </w:r>
      <w:r w:rsidRPr="000B4C5F">
        <w:t xml:space="preserve"> </w:t>
      </w:r>
      <w:r w:rsidR="00C7782A" w:rsidRPr="000B4C5F">
        <w:t>reaching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brain</w:t>
      </w:r>
    </w:p>
    <w:p w14:paraId="25073331" w14:textId="2FCC6798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D</w:t>
      </w:r>
      <w:r w:rsidR="00C7782A" w:rsidRPr="000B4C5F">
        <w:t>.</w:t>
      </w:r>
    </w:p>
    <w:p w14:paraId="32E3FB8E" w14:textId="2043AA1B" w:rsidR="00391EEC" w:rsidRPr="00391EEC" w:rsidRDefault="00C7782A" w:rsidP="000B4C5F">
      <w:pPr>
        <w:ind w:left="360" w:hanging="360"/>
      </w:pPr>
      <w:r w:rsidRPr="000B4C5F">
        <w:t>It</w:t>
      </w:r>
      <w:r w:rsidR="000B4C5F" w:rsidRPr="000B4C5F">
        <w:t xml:space="preserve"> </w:t>
      </w:r>
      <w:r w:rsidRPr="000B4C5F">
        <w:t>supplies</w:t>
      </w:r>
      <w:r w:rsidR="000B4C5F" w:rsidRPr="000B4C5F">
        <w:t xml:space="preserve"> </w:t>
      </w:r>
      <w:r w:rsidRPr="000B4C5F">
        <w:t>nutrients</w:t>
      </w:r>
      <w:r w:rsidR="000B4C5F" w:rsidRPr="000B4C5F">
        <w:t xml:space="preserve"> </w:t>
      </w:r>
      <w:r w:rsidRPr="000B4C5F">
        <w:t>while</w:t>
      </w:r>
      <w:r w:rsidR="000B4C5F" w:rsidRPr="000B4C5F">
        <w:t xml:space="preserve"> </w:t>
      </w:r>
      <w:r w:rsidRPr="000B4C5F">
        <w:t>preventing</w:t>
      </w:r>
      <w:r w:rsidR="000B4C5F" w:rsidRPr="000B4C5F">
        <w:t xml:space="preserve"> </w:t>
      </w:r>
      <w:r w:rsidRPr="000B4C5F">
        <w:t>hazardous</w:t>
      </w:r>
      <w:r w:rsidR="000B4C5F" w:rsidRPr="000B4C5F">
        <w:t xml:space="preserve"> </w:t>
      </w:r>
      <w:r w:rsidRPr="000B4C5F">
        <w:t>chemicals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reaching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brain</w:t>
      </w:r>
    </w:p>
    <w:p w14:paraId="6F3634B3" w14:textId="77777777" w:rsidR="00391EEC" w:rsidRPr="00391EEC" w:rsidRDefault="00391EEC" w:rsidP="000B4C5F">
      <w:pPr>
        <w:ind w:left="360" w:hanging="360"/>
      </w:pPr>
    </w:p>
    <w:p w14:paraId="01681FEA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Neurotransmitters</w:t>
      </w:r>
    </w:p>
    <w:p w14:paraId="2DB08C29" w14:textId="79A1396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carry</w:t>
      </w:r>
      <w:r w:rsidRPr="000B4C5F">
        <w:t xml:space="preserve"> </w:t>
      </w:r>
      <w:r w:rsidR="00C7782A" w:rsidRPr="000B4C5F">
        <w:t>electrical</w:t>
      </w:r>
      <w:r w:rsidRPr="000B4C5F">
        <w:t xml:space="preserve"> </w:t>
      </w:r>
      <w:r w:rsidR="00C7782A" w:rsidRPr="000B4C5F">
        <w:t>impulses</w:t>
      </w:r>
    </w:p>
    <w:p w14:paraId="6BD5F5E3" w14:textId="3923A35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are</w:t>
      </w:r>
      <w:r w:rsidRPr="000B4C5F">
        <w:t xml:space="preserve"> </w:t>
      </w:r>
      <w:r w:rsidR="00C7782A" w:rsidRPr="000B4C5F">
        <w:t>found</w:t>
      </w:r>
      <w:r w:rsidRPr="000B4C5F">
        <w:t xml:space="preserve"> </w:t>
      </w:r>
      <w:r w:rsidR="00C7782A" w:rsidRPr="000B4C5F">
        <w:t>only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neurons</w:t>
      </w:r>
      <w:r w:rsidRPr="000B4C5F">
        <w:t xml:space="preserve"> </w:t>
      </w:r>
      <w:r w:rsidR="00C7782A" w:rsidRPr="000B4C5F">
        <w:t>with</w:t>
      </w:r>
      <w:r w:rsidRPr="000B4C5F">
        <w:t xml:space="preserve"> </w:t>
      </w:r>
      <w:r w:rsidR="00C7782A" w:rsidRPr="000B4C5F">
        <w:t>myelin</w:t>
      </w:r>
      <w:r w:rsidRPr="000B4C5F">
        <w:t xml:space="preserve"> </w:t>
      </w:r>
      <w:r w:rsidR="00C7782A" w:rsidRPr="000B4C5F">
        <w:t>sheaths</w:t>
      </w:r>
    </w:p>
    <w:p w14:paraId="5FF3B6D6" w14:textId="273F38A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are</w:t>
      </w:r>
      <w:r w:rsidRPr="000B4C5F">
        <w:t xml:space="preserve"> </w:t>
      </w:r>
      <w:r w:rsidR="00C7782A" w:rsidRPr="000B4C5F">
        <w:t>signal</w:t>
      </w:r>
      <w:r w:rsidRPr="000B4C5F">
        <w:t xml:space="preserve"> </w:t>
      </w:r>
      <w:r w:rsidR="00C7782A" w:rsidRPr="000B4C5F">
        <w:t>molecules</w:t>
      </w:r>
      <w:r w:rsidRPr="000B4C5F">
        <w:t xml:space="preserve"> </w:t>
      </w:r>
      <w:r w:rsidR="00C7782A" w:rsidRPr="000B4C5F">
        <w:t>released</w:t>
      </w:r>
      <w:r w:rsidRPr="000B4C5F">
        <w:t xml:space="preserve"> </w:t>
      </w:r>
      <w:r w:rsidR="00C7782A" w:rsidRPr="000B4C5F">
        <w:t>at</w:t>
      </w:r>
      <w:r w:rsidRPr="000B4C5F">
        <w:t xml:space="preserve"> </w:t>
      </w:r>
      <w:r w:rsidR="00C7782A" w:rsidRPr="000B4C5F">
        <w:t>synapses</w:t>
      </w:r>
    </w:p>
    <w:p w14:paraId="36BA6083" w14:textId="3F6DEB1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are</w:t>
      </w:r>
      <w:r w:rsidRPr="000B4C5F">
        <w:t xml:space="preserve"> </w:t>
      </w:r>
      <w:r w:rsidR="00C7782A" w:rsidRPr="000B4C5F">
        <w:t>produced</w:t>
      </w:r>
      <w:r w:rsidRPr="000B4C5F">
        <w:t xml:space="preserve"> </w:t>
      </w:r>
      <w:r w:rsidR="00C7782A" w:rsidRPr="000B4C5F">
        <w:t>by</w:t>
      </w:r>
      <w:r w:rsidRPr="000B4C5F">
        <w:t xml:space="preserve"> </w:t>
      </w:r>
      <w:r w:rsidR="00C7782A" w:rsidRPr="000B4C5F">
        <w:t>muscles</w:t>
      </w:r>
    </w:p>
    <w:p w14:paraId="1997E3C8" w14:textId="40A777F3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C</w:t>
      </w:r>
      <w:r w:rsidR="00C7782A" w:rsidRPr="000B4C5F">
        <w:t>.</w:t>
      </w:r>
    </w:p>
    <w:p w14:paraId="789545D0" w14:textId="730A1EC9" w:rsidR="00391EEC" w:rsidRPr="00391EEC" w:rsidRDefault="00C7782A" w:rsidP="000B4C5F">
      <w:pPr>
        <w:ind w:left="360" w:hanging="360"/>
      </w:pPr>
      <w:r w:rsidRPr="000B4C5F">
        <w:t>signal</w:t>
      </w:r>
      <w:r w:rsidR="000B4C5F" w:rsidRPr="000B4C5F">
        <w:t xml:space="preserve"> </w:t>
      </w:r>
      <w:r w:rsidRPr="000B4C5F">
        <w:t>molecules</w:t>
      </w:r>
      <w:r w:rsidR="000B4C5F" w:rsidRPr="000B4C5F">
        <w:t xml:space="preserve"> </w:t>
      </w:r>
      <w:r w:rsidRPr="000B4C5F">
        <w:t>released</w:t>
      </w:r>
      <w:r w:rsidR="000B4C5F" w:rsidRPr="000B4C5F">
        <w:t xml:space="preserve"> </w:t>
      </w:r>
      <w:r w:rsidRPr="000B4C5F">
        <w:t>at</w:t>
      </w:r>
      <w:r w:rsidR="000B4C5F" w:rsidRPr="000B4C5F">
        <w:t xml:space="preserve"> </w:t>
      </w:r>
      <w:r w:rsidRPr="000B4C5F">
        <w:t>synapses</w:t>
      </w:r>
    </w:p>
    <w:p w14:paraId="6285B680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difference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voltage</w:t>
      </w:r>
      <w:r w:rsidR="000B4C5F" w:rsidRPr="000B4C5F">
        <w:t xml:space="preserve"> </w:t>
      </w:r>
      <w:r w:rsidRPr="000B4C5F">
        <w:t>between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inside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outside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resting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called</w:t>
      </w:r>
    </w:p>
    <w:p w14:paraId="163AA744" w14:textId="76DF90B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depolarisation</w:t>
      </w:r>
    </w:p>
    <w:p w14:paraId="36D058A1" w14:textId="79BF966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repolarisation</w:t>
      </w:r>
    </w:p>
    <w:p w14:paraId="744313F0" w14:textId="45F9795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resting</w:t>
      </w:r>
      <w:r w:rsidRPr="000B4C5F">
        <w:t xml:space="preserve"> </w:t>
      </w:r>
      <w:r w:rsidR="00C7782A" w:rsidRPr="000B4C5F">
        <w:t>potential</w:t>
      </w:r>
    </w:p>
    <w:p w14:paraId="3B68B244" w14:textId="0EB0873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action</w:t>
      </w:r>
      <w:r w:rsidRPr="000B4C5F">
        <w:t xml:space="preserve"> </w:t>
      </w:r>
      <w:r w:rsidR="00C7782A" w:rsidRPr="000B4C5F">
        <w:t>potential</w:t>
      </w:r>
    </w:p>
    <w:p w14:paraId="6C0F5FBA" w14:textId="137799BC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C</w:t>
      </w:r>
      <w:r w:rsidR="00C7782A" w:rsidRPr="000B4C5F">
        <w:t>.</w:t>
      </w:r>
    </w:p>
    <w:p w14:paraId="1AAE8049" w14:textId="24D85C68" w:rsidR="00391EEC" w:rsidRPr="00391EEC" w:rsidRDefault="00C7782A" w:rsidP="000B4C5F">
      <w:pPr>
        <w:ind w:left="360" w:hanging="360"/>
      </w:pPr>
      <w:r w:rsidRPr="000B4C5F">
        <w:t>resting</w:t>
      </w:r>
      <w:r w:rsidR="000B4C5F" w:rsidRPr="000B4C5F">
        <w:t xml:space="preserve"> </w:t>
      </w:r>
      <w:r w:rsidRPr="000B4C5F">
        <w:t>potential</w:t>
      </w:r>
    </w:p>
    <w:p w14:paraId="337C31B5" w14:textId="77777777" w:rsidR="00391EEC" w:rsidRPr="00391EEC" w:rsidRDefault="00391EEC" w:rsidP="000B4C5F">
      <w:pPr>
        <w:ind w:left="360" w:hanging="360"/>
      </w:pPr>
    </w:p>
    <w:p w14:paraId="1376C515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Heart</w:t>
      </w:r>
      <w:r w:rsidR="000B4C5F" w:rsidRPr="000B4C5F">
        <w:t xml:space="preserve"> </w:t>
      </w:r>
      <w:r w:rsidRPr="000B4C5F">
        <w:t>rate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influenced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cardiac</w:t>
      </w:r>
      <w:r w:rsidR="000B4C5F" w:rsidRPr="000B4C5F">
        <w:t xml:space="preserve"> </w:t>
      </w:r>
      <w:r w:rsidRPr="000B4C5F">
        <w:t>centre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3F833F68" w14:textId="25406B4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cerebellum</w:t>
      </w:r>
    </w:p>
    <w:p w14:paraId="73821869" w14:textId="336046E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medulla</w:t>
      </w:r>
      <w:r w:rsidRPr="000B4C5F">
        <w:t xml:space="preserve"> </w:t>
      </w:r>
      <w:r w:rsidR="00C7782A" w:rsidRPr="000B4C5F">
        <w:t>oblongata</w:t>
      </w:r>
    </w:p>
    <w:p w14:paraId="5C8BD4DF" w14:textId="0F8CEA0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cerebral</w:t>
      </w:r>
      <w:r w:rsidRPr="000B4C5F">
        <w:t xml:space="preserve"> </w:t>
      </w:r>
      <w:r w:rsidR="00C7782A" w:rsidRPr="000B4C5F">
        <w:t>cortex</w:t>
      </w:r>
    </w:p>
    <w:p w14:paraId="6D1C2570" w14:textId="2BFAEDC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d.</w:t>
      </w:r>
      <w:r w:rsidR="00951CFF">
        <w:rPr>
          <w:rFonts w:eastAsia="Calibri"/>
        </w:rPr>
        <w:t xml:space="preserve"> </w:t>
      </w:r>
      <w:r w:rsidR="00C7782A" w:rsidRPr="000B4C5F">
        <w:t>thalamus</w:t>
      </w:r>
    </w:p>
    <w:p w14:paraId="56434763" w14:textId="45E2E52A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B</w:t>
      </w:r>
      <w:r w:rsidR="00C7782A" w:rsidRPr="000B4C5F">
        <w:t>.</w:t>
      </w:r>
    </w:p>
    <w:p w14:paraId="6D73F913" w14:textId="6E167D80" w:rsidR="00391EEC" w:rsidRPr="00391EEC" w:rsidRDefault="00C7782A" w:rsidP="000B4C5F">
      <w:pPr>
        <w:ind w:left="360" w:hanging="360"/>
      </w:pPr>
      <w:r w:rsidRPr="000B4C5F">
        <w:t>medulla</w:t>
      </w:r>
      <w:r w:rsidR="000B4C5F" w:rsidRPr="000B4C5F">
        <w:t xml:space="preserve"> </w:t>
      </w:r>
      <w:r w:rsidRPr="000B4C5F">
        <w:t>oblongata</w:t>
      </w:r>
    </w:p>
    <w:p w14:paraId="1527372E" w14:textId="77777777" w:rsidR="00391EEC" w:rsidRPr="00391EEC" w:rsidRDefault="00391EEC" w:rsidP="000B4C5F">
      <w:pPr>
        <w:ind w:left="360" w:hanging="360"/>
      </w:pPr>
    </w:p>
    <w:p w14:paraId="73581C66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one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followings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function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parasympathetic</w:t>
      </w:r>
      <w:r w:rsidR="000B4C5F" w:rsidRPr="000B4C5F">
        <w:t xml:space="preserve"> </w:t>
      </w:r>
      <w:r w:rsidRPr="000B4C5F">
        <w:t>nervous</w:t>
      </w:r>
      <w:r w:rsidR="000B4C5F" w:rsidRPr="000B4C5F">
        <w:t xml:space="preserve"> </w:t>
      </w:r>
      <w:r w:rsidRPr="000B4C5F">
        <w:t>system?</w:t>
      </w:r>
    </w:p>
    <w:p w14:paraId="25C2D11C" w14:textId="10069E9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stimulates</w:t>
      </w:r>
      <w:r w:rsidRPr="000B4C5F">
        <w:t xml:space="preserve"> </w:t>
      </w:r>
      <w:r w:rsidR="00C7782A" w:rsidRPr="000B4C5F">
        <w:t>oil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sweat</w:t>
      </w:r>
      <w:r w:rsidRPr="000B4C5F">
        <w:t xml:space="preserve"> </w:t>
      </w:r>
      <w:r w:rsidR="00C7782A" w:rsidRPr="000B4C5F">
        <w:t>glands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skin</w:t>
      </w:r>
    </w:p>
    <w:p w14:paraId="5C05966A" w14:textId="68FE6C8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pupil</w:t>
      </w:r>
      <w:r w:rsidRPr="000B4C5F">
        <w:t xml:space="preserve"> </w:t>
      </w:r>
      <w:r w:rsidR="00C7782A" w:rsidRPr="000B4C5F">
        <w:t>constriction</w:t>
      </w:r>
    </w:p>
    <w:p w14:paraId="04B28191" w14:textId="039766C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acceleration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heart</w:t>
      </w:r>
      <w:r w:rsidRPr="000B4C5F">
        <w:t xml:space="preserve"> </w:t>
      </w:r>
      <w:r w:rsidR="00C7782A" w:rsidRPr="000B4C5F">
        <w:t>beat</w:t>
      </w:r>
    </w:p>
    <w:p w14:paraId="497E1DA9" w14:textId="624F401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contraction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hair</w:t>
      </w:r>
      <w:r w:rsidRPr="000B4C5F">
        <w:t xml:space="preserve"> </w:t>
      </w:r>
      <w:r w:rsidR="00C7782A" w:rsidRPr="000B4C5F">
        <w:t>muscles</w:t>
      </w:r>
    </w:p>
    <w:p w14:paraId="4B82FAE8" w14:textId="1533D345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B</w:t>
      </w:r>
      <w:r w:rsidR="00C7782A" w:rsidRPr="000B4C5F">
        <w:t>.</w:t>
      </w:r>
    </w:p>
    <w:p w14:paraId="16B0BAB8" w14:textId="7AE063AE" w:rsidR="00391EEC" w:rsidRPr="00391EEC" w:rsidRDefault="00C7782A" w:rsidP="000B4C5F">
      <w:pPr>
        <w:ind w:left="360" w:hanging="360"/>
      </w:pPr>
      <w:r w:rsidRPr="000B4C5F">
        <w:t>pupil</w:t>
      </w:r>
      <w:r w:rsidR="000B4C5F" w:rsidRPr="000B4C5F">
        <w:t xml:space="preserve"> </w:t>
      </w:r>
      <w:r w:rsidRPr="000B4C5F">
        <w:t>constriction</w:t>
      </w:r>
    </w:p>
    <w:p w14:paraId="14F7E822" w14:textId="77777777" w:rsidR="00391EEC" w:rsidRPr="00391EEC" w:rsidRDefault="00391EEC" w:rsidP="000B4C5F">
      <w:pPr>
        <w:ind w:left="360" w:hanging="360"/>
      </w:pPr>
    </w:p>
    <w:p w14:paraId="2A593630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hypothalamus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thalamus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50866A80" w14:textId="155B14C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cerebellum</w:t>
      </w:r>
    </w:p>
    <w:p w14:paraId="447E28D8" w14:textId="6239601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cerebrum</w:t>
      </w:r>
    </w:p>
    <w:p w14:paraId="73826755" w14:textId="4E2798C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limbic</w:t>
      </w:r>
      <w:r w:rsidRPr="000B4C5F">
        <w:t xml:space="preserve"> </w:t>
      </w:r>
      <w:r w:rsidR="00C7782A" w:rsidRPr="000B4C5F">
        <w:t>system</w:t>
      </w:r>
    </w:p>
    <w:p w14:paraId="16A336D8" w14:textId="601E2A3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diencephalon</w:t>
      </w:r>
    </w:p>
    <w:p w14:paraId="4E38A28C" w14:textId="79105687" w:rsidR="00F5655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6557">
        <w:t>D</w:t>
      </w:r>
      <w:r w:rsidR="00C7782A" w:rsidRPr="000B4C5F">
        <w:t>.</w:t>
      </w:r>
    </w:p>
    <w:p w14:paraId="3A926328" w14:textId="6DC0A9C0" w:rsidR="00391EEC" w:rsidRPr="00391EEC" w:rsidRDefault="00C7782A" w:rsidP="000B4C5F">
      <w:pPr>
        <w:ind w:left="360" w:hanging="360"/>
      </w:pPr>
      <w:r w:rsidRPr="000B4C5F">
        <w:t>diencephalon</w:t>
      </w:r>
    </w:p>
    <w:p w14:paraId="1CF2BB4B" w14:textId="77777777" w:rsidR="00391EEC" w:rsidRPr="00391EEC" w:rsidRDefault="00391EEC" w:rsidP="000B4C5F">
      <w:pPr>
        <w:ind w:left="360" w:hanging="360"/>
      </w:pPr>
    </w:p>
    <w:p w14:paraId="74BCA6C3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action</w:t>
      </w:r>
      <w:r w:rsidR="000B4C5F" w:rsidRPr="000B4C5F">
        <w:t xml:space="preserve"> </w:t>
      </w:r>
      <w:r w:rsidRPr="000B4C5F">
        <w:t>potential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produced</w:t>
      </w:r>
      <w:r w:rsidR="000B4C5F" w:rsidRPr="000B4C5F">
        <w:t xml:space="preserve"> </w:t>
      </w:r>
      <w:r w:rsidRPr="000B4C5F">
        <w:t>when</w:t>
      </w:r>
      <w:r w:rsidR="000B4C5F" w:rsidRPr="000B4C5F">
        <w:t xml:space="preserve"> </w:t>
      </w:r>
      <w:r w:rsidRPr="000B4C5F">
        <w:t>positive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negative</w:t>
      </w:r>
      <w:r w:rsidR="000B4C5F" w:rsidRPr="000B4C5F">
        <w:t xml:space="preserve"> </w:t>
      </w:r>
      <w:r w:rsidRPr="000B4C5F">
        <w:t>charges</w:t>
      </w:r>
      <w:r w:rsidR="000B4C5F" w:rsidRPr="000B4C5F">
        <w:t xml:space="preserve"> </w:t>
      </w:r>
      <w:r w:rsidRPr="000B4C5F">
        <w:t>on</w:t>
      </w:r>
      <w:r w:rsidR="000B4C5F" w:rsidRPr="000B4C5F">
        <w:t xml:space="preserve"> </w:t>
      </w:r>
      <w:r w:rsidRPr="000B4C5F">
        <w:t>outside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inside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axon</w:t>
      </w:r>
      <w:r w:rsidR="000B4C5F" w:rsidRPr="000B4C5F">
        <w:t xml:space="preserve"> </w:t>
      </w:r>
      <w:r w:rsidRPr="000B4C5F">
        <w:t>membrane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reversed</w:t>
      </w:r>
      <w:r w:rsidR="000B4C5F" w:rsidRPr="000B4C5F">
        <w:t xml:space="preserve"> </w:t>
      </w:r>
      <w:r w:rsidRPr="000B4C5F">
        <w:t>because</w:t>
      </w:r>
    </w:p>
    <w:p w14:paraId="06FD5D5F" w14:textId="00468B3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potassium</w:t>
      </w:r>
      <w:r w:rsidRPr="000B4C5F">
        <w:t xml:space="preserve"> </w:t>
      </w:r>
      <w:r w:rsidR="00C7782A" w:rsidRPr="000B4C5F">
        <w:t>ions</w:t>
      </w:r>
      <w:r w:rsidRPr="000B4C5F">
        <w:t xml:space="preserve"> </w:t>
      </w:r>
      <w:r w:rsidR="00C7782A" w:rsidRPr="000B4C5F">
        <w:t>leave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axon</w:t>
      </w:r>
    </w:p>
    <w:p w14:paraId="5EA84F20" w14:textId="2D56E9B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more</w:t>
      </w:r>
      <w:r w:rsidRPr="000B4C5F">
        <w:t xml:space="preserve"> </w:t>
      </w:r>
      <w:r w:rsidR="00C7782A" w:rsidRPr="000B4C5F">
        <w:t>potassium</w:t>
      </w:r>
      <w:r w:rsidRPr="000B4C5F">
        <w:t xml:space="preserve"> </w:t>
      </w:r>
      <w:r w:rsidR="00C7782A" w:rsidRPr="000B4C5F">
        <w:t>ions</w:t>
      </w:r>
      <w:r w:rsidRPr="000B4C5F">
        <w:t xml:space="preserve"> </w:t>
      </w:r>
      <w:r w:rsidR="00C7782A" w:rsidRPr="000B4C5F">
        <w:t>enter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axon</w:t>
      </w:r>
      <w:r w:rsidRPr="000B4C5F">
        <w:t xml:space="preserve"> </w:t>
      </w:r>
      <w:r w:rsidR="00C7782A" w:rsidRPr="000B4C5F">
        <w:t>as</w:t>
      </w:r>
      <w:r w:rsidRPr="000B4C5F">
        <w:t xml:space="preserve"> </w:t>
      </w:r>
      <w:r w:rsidR="00C7782A" w:rsidRPr="000B4C5F">
        <w:t>compared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sodium</w:t>
      </w:r>
      <w:r w:rsidRPr="000B4C5F">
        <w:t xml:space="preserve"> </w:t>
      </w:r>
      <w:r w:rsidR="00C7782A" w:rsidRPr="000B4C5F">
        <w:t>ions</w:t>
      </w:r>
      <w:r w:rsidRPr="000B4C5F">
        <w:t xml:space="preserve"> </w:t>
      </w:r>
      <w:r w:rsidR="00C7782A" w:rsidRPr="000B4C5F">
        <w:t>leaving</w:t>
      </w:r>
      <w:r w:rsidRPr="000B4C5F">
        <w:t xml:space="preserve"> </w:t>
      </w:r>
      <w:r w:rsidR="00C7782A" w:rsidRPr="000B4C5F">
        <w:t>it</w:t>
      </w:r>
    </w:p>
    <w:p w14:paraId="197DC55B" w14:textId="7A51B2B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more</w:t>
      </w:r>
      <w:r w:rsidRPr="000B4C5F">
        <w:t xml:space="preserve"> </w:t>
      </w:r>
      <w:r w:rsidR="00C7782A" w:rsidRPr="000B4C5F">
        <w:t>sodium</w:t>
      </w:r>
      <w:r w:rsidRPr="000B4C5F">
        <w:t xml:space="preserve"> </w:t>
      </w:r>
      <w:r w:rsidR="00C7782A" w:rsidRPr="000B4C5F">
        <w:t>ions</w:t>
      </w:r>
      <w:r w:rsidRPr="000B4C5F">
        <w:t xml:space="preserve"> </w:t>
      </w:r>
      <w:r w:rsidR="00C7782A" w:rsidRPr="000B4C5F">
        <w:t>enter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axon</w:t>
      </w:r>
      <w:r w:rsidRPr="000B4C5F">
        <w:t xml:space="preserve"> </w:t>
      </w:r>
      <w:r w:rsidR="00C7782A" w:rsidRPr="000B4C5F">
        <w:t>as</w:t>
      </w:r>
      <w:r w:rsidRPr="000B4C5F">
        <w:t xml:space="preserve"> </w:t>
      </w:r>
      <w:r w:rsidR="00C7782A" w:rsidRPr="000B4C5F">
        <w:t>compared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potassium</w:t>
      </w:r>
      <w:r w:rsidRPr="000B4C5F">
        <w:t xml:space="preserve"> </w:t>
      </w:r>
      <w:r w:rsidR="00C7782A" w:rsidRPr="000B4C5F">
        <w:t>ions</w:t>
      </w:r>
      <w:r w:rsidRPr="000B4C5F">
        <w:t xml:space="preserve"> </w:t>
      </w:r>
      <w:r w:rsidR="00C7782A" w:rsidRPr="000B4C5F">
        <w:t>leaving</w:t>
      </w:r>
      <w:r w:rsidRPr="000B4C5F">
        <w:t xml:space="preserve"> </w:t>
      </w:r>
      <w:r w:rsidR="00C7782A" w:rsidRPr="000B4C5F">
        <w:t>it</w:t>
      </w:r>
    </w:p>
    <w:p w14:paraId="36BB3807" w14:textId="2B4190B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sodium</w:t>
      </w:r>
      <w:r w:rsidRPr="000B4C5F">
        <w:t xml:space="preserve"> </w:t>
      </w:r>
      <w:r w:rsidR="00C7782A" w:rsidRPr="000B4C5F">
        <w:t>ions</w:t>
      </w:r>
      <w:r w:rsidRPr="000B4C5F">
        <w:t xml:space="preserve"> </w:t>
      </w:r>
      <w:r w:rsidR="00C7782A" w:rsidRPr="000B4C5F">
        <w:t>enter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axon</w:t>
      </w:r>
    </w:p>
    <w:p w14:paraId="68ED3601" w14:textId="7F7B4F7A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C</w:t>
      </w:r>
      <w:r w:rsidR="00C7782A" w:rsidRPr="000B4C5F">
        <w:t>.</w:t>
      </w:r>
    </w:p>
    <w:p w14:paraId="76C5DCBD" w14:textId="6F3DBEF2" w:rsidR="00391EEC" w:rsidRPr="00391EEC" w:rsidRDefault="00C7782A" w:rsidP="000B4C5F">
      <w:pPr>
        <w:ind w:left="360" w:hanging="360"/>
      </w:pPr>
      <w:r w:rsidRPr="000B4C5F">
        <w:t>more</w:t>
      </w:r>
      <w:r w:rsidR="000B4C5F" w:rsidRPr="000B4C5F">
        <w:t xml:space="preserve"> </w:t>
      </w:r>
      <w:r w:rsidRPr="000B4C5F">
        <w:t>sodium</w:t>
      </w:r>
      <w:r w:rsidR="000B4C5F" w:rsidRPr="000B4C5F">
        <w:t xml:space="preserve"> </w:t>
      </w:r>
      <w:r w:rsidRPr="000B4C5F">
        <w:t>ions</w:t>
      </w:r>
      <w:r w:rsidR="000B4C5F" w:rsidRPr="000B4C5F">
        <w:t xml:space="preserve"> </w:t>
      </w:r>
      <w:r w:rsidRPr="000B4C5F">
        <w:t>enter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axon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compared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potassium</w:t>
      </w:r>
      <w:r w:rsidR="000B4C5F" w:rsidRPr="000B4C5F">
        <w:t xml:space="preserve"> </w:t>
      </w:r>
      <w:r w:rsidRPr="000B4C5F">
        <w:t>ions</w:t>
      </w:r>
      <w:r w:rsidR="000B4C5F" w:rsidRPr="000B4C5F">
        <w:t xml:space="preserve"> </w:t>
      </w:r>
      <w:r w:rsidRPr="000B4C5F">
        <w:t>leaving</w:t>
      </w:r>
      <w:r w:rsidR="000B4C5F" w:rsidRPr="000B4C5F">
        <w:t xml:space="preserve"> </w:t>
      </w:r>
      <w:r w:rsidRPr="000B4C5F">
        <w:t>it</w:t>
      </w:r>
    </w:p>
    <w:sectPr w:rsidR="00391EEC" w:rsidRPr="00391EEC" w:rsidSect="00D83A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3039DA" w14:textId="77777777" w:rsidR="005012AC" w:rsidRDefault="005012AC">
      <w:r>
        <w:separator/>
      </w:r>
    </w:p>
  </w:endnote>
  <w:endnote w:type="continuationSeparator" w:id="0">
    <w:p w14:paraId="4669BB64" w14:textId="77777777" w:rsidR="005012AC" w:rsidRDefault="00501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D1B981" w14:textId="77777777" w:rsidR="00A24C6E" w:rsidRDefault="00A24C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2084CB" w14:textId="77777777" w:rsidR="00A24C6E" w:rsidRDefault="00A24C6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BE00CF" w14:textId="77777777" w:rsidR="00A24C6E" w:rsidRDefault="00A24C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D82035" w14:textId="77777777" w:rsidR="005012AC" w:rsidRDefault="005012AC">
      <w:r>
        <w:separator/>
      </w:r>
    </w:p>
  </w:footnote>
  <w:footnote w:type="continuationSeparator" w:id="0">
    <w:p w14:paraId="2C20824C" w14:textId="77777777" w:rsidR="005012AC" w:rsidRDefault="005012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6085E" w14:textId="77777777" w:rsidR="00A24C6E" w:rsidRDefault="00A24C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4649E2E2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A24C6E"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7C2591" w14:textId="77777777" w:rsidR="00A24C6E" w:rsidRDefault="00A24C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87212">
    <w:abstractNumId w:val="0"/>
  </w:num>
  <w:num w:numId="2" w16cid:durableId="75486342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12D99"/>
    <w:rsid w:val="00024CB8"/>
    <w:rsid w:val="00033437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4F8D"/>
    <w:rsid w:val="00185227"/>
    <w:rsid w:val="001A239F"/>
    <w:rsid w:val="001B5BF5"/>
    <w:rsid w:val="001B761C"/>
    <w:rsid w:val="001C1FA7"/>
    <w:rsid w:val="001C2C72"/>
    <w:rsid w:val="001F7343"/>
    <w:rsid w:val="002038AC"/>
    <w:rsid w:val="00227074"/>
    <w:rsid w:val="00272B2E"/>
    <w:rsid w:val="002743E3"/>
    <w:rsid w:val="0027493B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778DD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012AC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B2823"/>
    <w:rsid w:val="007B669D"/>
    <w:rsid w:val="007F5993"/>
    <w:rsid w:val="0080044A"/>
    <w:rsid w:val="00804E85"/>
    <w:rsid w:val="00811EC9"/>
    <w:rsid w:val="00812742"/>
    <w:rsid w:val="00822472"/>
    <w:rsid w:val="00834319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23AB0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24C6E"/>
    <w:rsid w:val="00A324FE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47DFC"/>
    <w:rsid w:val="00C505A0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C67A7"/>
    <w:rsid w:val="00EC6AC2"/>
    <w:rsid w:val="00F01A6C"/>
    <w:rsid w:val="00F16365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5CC4C-592D-49C6-9D78-B4068490B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72</TotalTime>
  <Pages>3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2631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58</cp:revision>
  <dcterms:created xsi:type="dcterms:W3CDTF">2024-09-18T06:30:00Z</dcterms:created>
  <dcterms:modified xsi:type="dcterms:W3CDTF">2024-10-21T15:56:00Z</dcterms:modified>
</cp:coreProperties>
</file>