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131A01EF" w14:textId="62AF9577" w:rsidR="00391EEC" w:rsidRPr="00391EEC" w:rsidRDefault="00D12F0F" w:rsidP="00A54F0D">
      <w:pPr>
        <w:pStyle w:val="Heading1"/>
      </w:pPr>
      <w:r w:rsidRPr="00D12F0F">
        <w:t>Chapter 6</w:t>
      </w:r>
      <w:r w:rsidR="00085E68">
        <w:t xml:space="preserve">: </w:t>
      </w:r>
      <w:r w:rsidR="00085E68" w:rsidRPr="00085E68">
        <w:t>Special and general senses: Responding to the environment</w:t>
      </w:r>
    </w:p>
    <w:p w14:paraId="5BC37661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usually</w:t>
      </w:r>
      <w:r w:rsidR="000B4C5F" w:rsidRPr="000B4C5F">
        <w:t xml:space="preserve"> </w:t>
      </w:r>
      <w:r w:rsidRPr="000B4C5F">
        <w:t>known</w:t>
      </w:r>
      <w:r w:rsidR="000B4C5F" w:rsidRPr="000B4C5F">
        <w:t xml:space="preserve"> </w:t>
      </w:r>
      <w:r w:rsidRPr="000B4C5F">
        <w:t>as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type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sensation</w:t>
      </w:r>
    </w:p>
    <w:p w14:paraId="6910F086" w14:textId="6BA88CD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vision</w:t>
      </w:r>
    </w:p>
    <w:p w14:paraId="69B69CAD" w14:textId="3C301EA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taste</w:t>
      </w:r>
    </w:p>
    <w:p w14:paraId="70A34ACB" w14:textId="1D149A9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intuition</w:t>
      </w:r>
    </w:p>
    <w:p w14:paraId="1FD2B379" w14:textId="3A7BC6A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smell</w:t>
      </w:r>
    </w:p>
    <w:p w14:paraId="55F8A60C" w14:textId="5940AE79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C</w:t>
      </w:r>
      <w:r w:rsidR="00C7782A" w:rsidRPr="000B4C5F">
        <w:t>.</w:t>
      </w:r>
    </w:p>
    <w:p w14:paraId="2594C5AC" w14:textId="3F0708CE" w:rsidR="00391EEC" w:rsidRPr="00391EEC" w:rsidRDefault="00C7782A" w:rsidP="000B4C5F">
      <w:pPr>
        <w:ind w:left="360" w:hanging="360"/>
      </w:pPr>
      <w:r w:rsidRPr="000B4C5F">
        <w:t>intuition</w:t>
      </w:r>
    </w:p>
    <w:p w14:paraId="57701FCA" w14:textId="77777777" w:rsidR="00391EEC" w:rsidRPr="00391EEC" w:rsidRDefault="00391EEC" w:rsidP="000B4C5F">
      <w:pPr>
        <w:ind w:left="360" w:hanging="360"/>
      </w:pPr>
    </w:p>
    <w:p w14:paraId="70E5C3A0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These</w:t>
      </w:r>
      <w:r w:rsidR="000B4C5F" w:rsidRPr="000B4C5F">
        <w:t xml:space="preserve"> </w:t>
      </w:r>
      <w:r w:rsidRPr="000B4C5F">
        <w:t>shade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eyes,</w:t>
      </w:r>
      <w:r w:rsidR="000B4C5F" w:rsidRPr="000B4C5F">
        <w:t xml:space="preserve"> </w:t>
      </w:r>
      <w:r w:rsidRPr="000B4C5F">
        <w:t>prevent</w:t>
      </w:r>
      <w:r w:rsidR="000B4C5F" w:rsidRPr="000B4C5F">
        <w:t xml:space="preserve"> </w:t>
      </w:r>
      <w:r w:rsidRPr="000B4C5F">
        <w:t>interference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external</w:t>
      </w:r>
      <w:r w:rsidR="000B4C5F" w:rsidRPr="000B4C5F">
        <w:t xml:space="preserve"> </w:t>
      </w:r>
      <w:r w:rsidRPr="000B4C5F">
        <w:t>stimuli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protect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eyes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physical</w:t>
      </w:r>
      <w:r w:rsidR="000B4C5F" w:rsidRPr="000B4C5F">
        <w:t xml:space="preserve"> </w:t>
      </w:r>
      <w:r w:rsidRPr="000B4C5F">
        <w:t>injury</w:t>
      </w:r>
    </w:p>
    <w:p w14:paraId="33A01C44" w14:textId="3981FF0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eyebrows</w:t>
      </w:r>
    </w:p>
    <w:p w14:paraId="7D8F78FC" w14:textId="4B21155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lacrimal</w:t>
      </w:r>
      <w:r w:rsidRPr="000B4C5F">
        <w:t xml:space="preserve"> </w:t>
      </w:r>
      <w:r w:rsidR="00C7782A" w:rsidRPr="000B4C5F">
        <w:t>glands</w:t>
      </w:r>
    </w:p>
    <w:p w14:paraId="106A73AC" w14:textId="4F3BAE9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conjunctiva</w:t>
      </w:r>
    </w:p>
    <w:p w14:paraId="77FB73C0" w14:textId="3FA60C2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palpebrae</w:t>
      </w:r>
    </w:p>
    <w:p w14:paraId="1134B472" w14:textId="5540C46B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D</w:t>
      </w:r>
      <w:r w:rsidR="00C7782A" w:rsidRPr="000B4C5F">
        <w:t>.</w:t>
      </w:r>
    </w:p>
    <w:p w14:paraId="4E0ACB30" w14:textId="2DFB3AE7" w:rsidR="00391EEC" w:rsidRPr="00391EEC" w:rsidRDefault="00C7782A" w:rsidP="000B4C5F">
      <w:pPr>
        <w:ind w:left="360" w:hanging="360"/>
      </w:pPr>
      <w:r w:rsidRPr="000B4C5F">
        <w:t>palpebrae</w:t>
      </w:r>
    </w:p>
    <w:p w14:paraId="0F21D465" w14:textId="77777777" w:rsidR="00391EEC" w:rsidRPr="00391EEC" w:rsidRDefault="00391EEC" w:rsidP="000B4C5F">
      <w:pPr>
        <w:ind w:left="360" w:hanging="360"/>
      </w:pPr>
    </w:p>
    <w:p w14:paraId="1ECDA0DD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organ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gastrointestinal</w:t>
      </w:r>
      <w:r w:rsidR="000B4C5F" w:rsidRPr="000B4C5F">
        <w:t xml:space="preserve"> </w:t>
      </w:r>
      <w:r w:rsidRPr="000B4C5F">
        <w:t>system</w:t>
      </w:r>
      <w:r w:rsidR="000B4C5F" w:rsidRPr="000B4C5F">
        <w:t xml:space="preserve"> </w:t>
      </w:r>
      <w:r w:rsidRPr="000B4C5F">
        <w:t>does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have</w:t>
      </w:r>
      <w:r w:rsidR="000B4C5F" w:rsidRPr="000B4C5F">
        <w:t xml:space="preserve"> </w:t>
      </w:r>
      <w:r w:rsidRPr="000B4C5F">
        <w:t>taste</w:t>
      </w:r>
      <w:r w:rsidR="000B4C5F" w:rsidRPr="000B4C5F">
        <w:t xml:space="preserve"> </w:t>
      </w:r>
      <w:r w:rsidRPr="000B4C5F">
        <w:t>receptors</w:t>
      </w:r>
    </w:p>
    <w:p w14:paraId="267E967B" w14:textId="602E306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tongue</w:t>
      </w:r>
    </w:p>
    <w:p w14:paraId="2D4DCE08" w14:textId="6704BF2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cheeks</w:t>
      </w:r>
    </w:p>
    <w:p w14:paraId="39A311C9" w14:textId="3C2546A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soft</w:t>
      </w:r>
      <w:r w:rsidRPr="000B4C5F">
        <w:t xml:space="preserve"> </w:t>
      </w:r>
      <w:r w:rsidR="00C7782A" w:rsidRPr="000B4C5F">
        <w:t>palate</w:t>
      </w:r>
    </w:p>
    <w:p w14:paraId="2BBC96CA" w14:textId="7D14638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stomach</w:t>
      </w:r>
    </w:p>
    <w:p w14:paraId="6CDB6899" w14:textId="70494411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D</w:t>
      </w:r>
      <w:r w:rsidR="00C7782A" w:rsidRPr="000B4C5F">
        <w:t>.</w:t>
      </w:r>
    </w:p>
    <w:p w14:paraId="58BF8CB1" w14:textId="3848A5E6" w:rsidR="00391EEC" w:rsidRPr="00391EEC" w:rsidRDefault="00C7782A" w:rsidP="000B4C5F">
      <w:pPr>
        <w:ind w:left="360" w:hanging="360"/>
      </w:pPr>
      <w:r w:rsidRPr="000B4C5F">
        <w:lastRenderedPageBreak/>
        <w:t>stomach</w:t>
      </w:r>
    </w:p>
    <w:p w14:paraId="47855504" w14:textId="77777777" w:rsidR="00391EEC" w:rsidRPr="00391EEC" w:rsidRDefault="00391EEC" w:rsidP="000B4C5F">
      <w:pPr>
        <w:ind w:left="360" w:hanging="360"/>
      </w:pPr>
    </w:p>
    <w:p w14:paraId="7104ACD6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Sound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sensed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interpreted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2E643299" w14:textId="123C5E9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external</w:t>
      </w:r>
      <w:r w:rsidRPr="000B4C5F">
        <w:t xml:space="preserve"> </w:t>
      </w:r>
      <w:r w:rsidR="00C7782A" w:rsidRPr="000B4C5F">
        <w:t>ear</w:t>
      </w:r>
    </w:p>
    <w:p w14:paraId="76505B0A" w14:textId="3104664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middle</w:t>
      </w:r>
      <w:r w:rsidRPr="000B4C5F">
        <w:t xml:space="preserve"> </w:t>
      </w:r>
      <w:r w:rsidR="00C7782A" w:rsidRPr="000B4C5F">
        <w:t>ear</w:t>
      </w:r>
    </w:p>
    <w:p w14:paraId="3091FBF2" w14:textId="10D53CF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brain</w:t>
      </w:r>
    </w:p>
    <w:p w14:paraId="72568FA3" w14:textId="5F91856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internal</w:t>
      </w:r>
      <w:r w:rsidRPr="000B4C5F">
        <w:t xml:space="preserve"> </w:t>
      </w:r>
      <w:r w:rsidR="00C7782A" w:rsidRPr="000B4C5F">
        <w:t>ear</w:t>
      </w:r>
    </w:p>
    <w:p w14:paraId="52E5FA8D" w14:textId="074B88A6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C</w:t>
      </w:r>
      <w:r w:rsidR="00C7782A" w:rsidRPr="000B4C5F">
        <w:t>.</w:t>
      </w:r>
    </w:p>
    <w:p w14:paraId="6541710C" w14:textId="5BC9E6FC" w:rsidR="00391EEC" w:rsidRPr="00391EEC" w:rsidRDefault="00C7782A" w:rsidP="000B4C5F">
      <w:pPr>
        <w:ind w:left="360" w:hanging="360"/>
      </w:pPr>
      <w:r w:rsidRPr="000B4C5F">
        <w:t>brain</w:t>
      </w:r>
    </w:p>
    <w:p w14:paraId="1A9ABBBE" w14:textId="77777777" w:rsidR="00391EEC" w:rsidRPr="00391EEC" w:rsidRDefault="00391EEC" w:rsidP="000B4C5F">
      <w:pPr>
        <w:ind w:left="360" w:hanging="360"/>
      </w:pPr>
    </w:p>
    <w:p w14:paraId="3D000E74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possible</w:t>
      </w:r>
      <w:r w:rsidR="000B4C5F" w:rsidRPr="000B4C5F">
        <w:t xml:space="preserve"> </w:t>
      </w:r>
      <w:r w:rsidRPr="000B4C5F">
        <w:t>reasons</w:t>
      </w:r>
      <w:r w:rsidR="000B4C5F" w:rsidRPr="000B4C5F">
        <w:t xml:space="preserve"> </w:t>
      </w:r>
      <w:r w:rsidRPr="000B4C5F">
        <w:t>why</w:t>
      </w:r>
      <w:r w:rsidR="000B4C5F" w:rsidRPr="000B4C5F">
        <w:t xml:space="preserve"> </w:t>
      </w:r>
      <w:r w:rsidRPr="000B4C5F">
        <w:t>an</w:t>
      </w:r>
      <w:r w:rsidR="000B4C5F" w:rsidRPr="000B4C5F">
        <w:t xml:space="preserve"> </w:t>
      </w:r>
      <w:r w:rsidRPr="000B4C5F">
        <w:t>elderly</w:t>
      </w:r>
      <w:r w:rsidR="000B4C5F" w:rsidRPr="000B4C5F">
        <w:t xml:space="preserve"> </w:t>
      </w:r>
      <w:r w:rsidRPr="000B4C5F">
        <w:t>person</w:t>
      </w:r>
      <w:r w:rsidR="000B4C5F" w:rsidRPr="000B4C5F">
        <w:t xml:space="preserve"> </w:t>
      </w:r>
      <w:r w:rsidRPr="000B4C5F">
        <w:t>may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be</w:t>
      </w:r>
      <w:r w:rsidR="000B4C5F" w:rsidRPr="000B4C5F">
        <w:t xml:space="preserve"> </w:t>
      </w:r>
      <w:r w:rsidRPr="000B4C5F">
        <w:t>wearing</w:t>
      </w:r>
      <w:r w:rsidR="000B4C5F" w:rsidRPr="000B4C5F">
        <w:t xml:space="preserve"> </w:t>
      </w:r>
      <w:r w:rsidRPr="000B4C5F">
        <w:t>his</w:t>
      </w:r>
      <w:r w:rsidR="000B4C5F" w:rsidRPr="000B4C5F">
        <w:t xml:space="preserve"> </w:t>
      </w:r>
      <w:r w:rsidRPr="000B4C5F">
        <w:t>hearing</w:t>
      </w:r>
      <w:r w:rsidR="000B4C5F" w:rsidRPr="000B4C5F">
        <w:t xml:space="preserve"> </w:t>
      </w:r>
      <w:r w:rsidRPr="000B4C5F">
        <w:t>aid</w:t>
      </w:r>
      <w:r w:rsidR="000B4C5F" w:rsidRPr="000B4C5F">
        <w:t xml:space="preserve"> </w:t>
      </w:r>
      <w:r w:rsidRPr="000B4C5F">
        <w:t>are</w:t>
      </w:r>
    </w:p>
    <w:p w14:paraId="523A0866" w14:textId="6CB7DC4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does</w:t>
      </w:r>
      <w:r w:rsidRPr="000B4C5F">
        <w:t xml:space="preserve"> </w:t>
      </w:r>
      <w:r w:rsidR="00C7782A" w:rsidRPr="000B4C5F">
        <w:t>not</w:t>
      </w:r>
      <w:r w:rsidRPr="000B4C5F">
        <w:t xml:space="preserve"> </w:t>
      </w:r>
      <w:r w:rsidR="00C7782A" w:rsidRPr="000B4C5F">
        <w:t>make</w:t>
      </w:r>
      <w:r w:rsidRPr="000B4C5F"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difference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his</w:t>
      </w:r>
      <w:r w:rsidRPr="000B4C5F">
        <w:t xml:space="preserve"> </w:t>
      </w:r>
      <w:r w:rsidR="00C7782A" w:rsidRPr="000B4C5F">
        <w:t>hearing</w:t>
      </w:r>
    </w:p>
    <w:p w14:paraId="034489D7" w14:textId="648A15B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makes</w:t>
      </w:r>
      <w:r w:rsidRPr="000B4C5F">
        <w:t xml:space="preserve"> </w:t>
      </w:r>
      <w:r w:rsidR="00C7782A" w:rsidRPr="000B4C5F">
        <w:t>too</w:t>
      </w:r>
      <w:r w:rsidRPr="000B4C5F">
        <w:t xml:space="preserve"> </w:t>
      </w:r>
      <w:r w:rsidR="00C7782A" w:rsidRPr="000B4C5F">
        <w:t>much</w:t>
      </w:r>
      <w:r w:rsidRPr="000B4C5F">
        <w:t xml:space="preserve"> </w:t>
      </w:r>
      <w:r w:rsidR="00C7782A" w:rsidRPr="000B4C5F">
        <w:t>noise</w:t>
      </w:r>
    </w:p>
    <w:p w14:paraId="03A1D475" w14:textId="206FCE7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it</w:t>
      </w:r>
      <w:r w:rsidRPr="000B4C5F"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uncomfortable</w:t>
      </w:r>
    </w:p>
    <w:p w14:paraId="71C84EC0" w14:textId="4C6DB80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3D08F6C7" w14:textId="0B4A4262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D</w:t>
      </w:r>
      <w:r w:rsidR="00C7782A" w:rsidRPr="000B4C5F">
        <w:t>.</w:t>
      </w:r>
    </w:p>
    <w:p w14:paraId="1318D830" w14:textId="04CD0A09" w:rsidR="00391EEC" w:rsidRPr="00391EEC" w:rsidRDefault="00C7782A" w:rsidP="000B4C5F">
      <w:pPr>
        <w:ind w:left="360" w:hanging="360"/>
      </w:pPr>
      <w:r w:rsidRPr="000B4C5F">
        <w:t>all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="00156D70">
        <w:t>these</w:t>
      </w:r>
    </w:p>
    <w:p w14:paraId="3B2A6C20" w14:textId="77777777" w:rsidR="00391EEC" w:rsidRPr="00391EEC" w:rsidRDefault="00391EEC" w:rsidP="000B4C5F">
      <w:pPr>
        <w:ind w:left="360" w:hanging="360"/>
      </w:pPr>
    </w:p>
    <w:p w14:paraId="671C3A67" w14:textId="77777777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Descending</w:t>
      </w:r>
      <w:r w:rsidR="000B4C5F" w:rsidRPr="000B4C5F">
        <w:t xml:space="preserve"> </w:t>
      </w:r>
      <w:r w:rsidRPr="000B4C5F">
        <w:t>inhibitory</w:t>
      </w:r>
      <w:r w:rsidR="000B4C5F" w:rsidRPr="000B4C5F">
        <w:t xml:space="preserve"> </w:t>
      </w:r>
      <w:r w:rsidRPr="000B4C5F">
        <w:t>nerves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central</w:t>
      </w:r>
      <w:r w:rsidR="000B4C5F" w:rsidRPr="000B4C5F">
        <w:t xml:space="preserve"> </w:t>
      </w:r>
      <w:r w:rsidRPr="000B4C5F">
        <w:t>nervous</w:t>
      </w:r>
      <w:r w:rsidR="000B4C5F" w:rsidRPr="000B4C5F">
        <w:t xml:space="preserve"> </w:t>
      </w:r>
      <w:r w:rsidRPr="000B4C5F">
        <w:t>system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periphery</w:t>
      </w:r>
      <w:r w:rsidR="000B4C5F" w:rsidRPr="000B4C5F">
        <w:t xml:space="preserve"> </w:t>
      </w:r>
      <w:r w:rsidRPr="000B4C5F">
        <w:t>can</w:t>
      </w:r>
      <w:r w:rsidR="000B4C5F" w:rsidRPr="000B4C5F">
        <w:t xml:space="preserve"> </w:t>
      </w:r>
      <w:r w:rsidRPr="000B4C5F">
        <w:t>prevent</w:t>
      </w:r>
      <w:r w:rsidR="000B4C5F" w:rsidRPr="000B4C5F">
        <w:t xml:space="preserve"> </w:t>
      </w:r>
      <w:r w:rsidRPr="000B4C5F">
        <w:t>ascending</w:t>
      </w:r>
      <w:r w:rsidR="000B4C5F" w:rsidRPr="000B4C5F">
        <w:t xml:space="preserve"> </w:t>
      </w:r>
      <w:r w:rsidRPr="000B4C5F">
        <w:t>pain</w:t>
      </w:r>
      <w:r w:rsidR="000B4C5F" w:rsidRPr="000B4C5F">
        <w:t xml:space="preserve"> </w:t>
      </w:r>
      <w:r w:rsidRPr="000B4C5F">
        <w:t>impulse,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dorsal</w:t>
      </w:r>
      <w:r w:rsidR="000B4C5F" w:rsidRPr="000B4C5F">
        <w:t xml:space="preserve"> </w:t>
      </w:r>
      <w:r w:rsidRPr="000B4C5F">
        <w:t>horn,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being</w:t>
      </w:r>
      <w:r w:rsidR="000B4C5F" w:rsidRPr="000B4C5F">
        <w:t xml:space="preserve"> </w:t>
      </w:r>
      <w:r w:rsidRPr="000B4C5F">
        <w:t>experienced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brain.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called</w:t>
      </w:r>
      <w:r w:rsidR="000B4C5F" w:rsidRPr="000B4C5F">
        <w:t xml:space="preserve"> </w:t>
      </w:r>
      <w:r w:rsidRPr="000B4C5F">
        <w:t>pain</w:t>
      </w:r>
      <w:r w:rsidR="000B4C5F" w:rsidRPr="000B4C5F">
        <w:t xml:space="preserve"> </w:t>
      </w:r>
      <w:r w:rsidRPr="000B4C5F">
        <w:t>impulse</w:t>
      </w:r>
    </w:p>
    <w:p w14:paraId="3D1717A5" w14:textId="4906AD0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transduction</w:t>
      </w:r>
    </w:p>
    <w:p w14:paraId="357A9A74" w14:textId="20288A0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transmission</w:t>
      </w:r>
    </w:p>
    <w:p w14:paraId="5718DC8C" w14:textId="4E44405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modulation</w:t>
      </w:r>
    </w:p>
    <w:p w14:paraId="5DDD190F" w14:textId="2B65A8A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perception</w:t>
      </w:r>
    </w:p>
    <w:p w14:paraId="1E444B5A" w14:textId="1A90641C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C</w:t>
      </w:r>
      <w:r w:rsidR="00C7782A" w:rsidRPr="000B4C5F">
        <w:t>.</w:t>
      </w:r>
    </w:p>
    <w:p w14:paraId="442F0958" w14:textId="3D0B7D7C" w:rsidR="00391EEC" w:rsidRPr="00391EEC" w:rsidRDefault="00C7782A" w:rsidP="000B4C5F">
      <w:pPr>
        <w:ind w:left="360" w:hanging="360"/>
      </w:pPr>
      <w:r w:rsidRPr="000B4C5F">
        <w:t>modulation</w:t>
      </w:r>
    </w:p>
    <w:p w14:paraId="5B865D0B" w14:textId="77777777" w:rsidR="00391EEC" w:rsidRPr="00391EEC" w:rsidRDefault="00391EEC" w:rsidP="000B4C5F">
      <w:pPr>
        <w:ind w:left="360" w:hanging="360"/>
      </w:pPr>
    </w:p>
    <w:p w14:paraId="0A2AD7A1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Pain</w:t>
      </w:r>
      <w:r w:rsidR="000B4C5F" w:rsidRPr="000B4C5F">
        <w:t xml:space="preserve"> </w:t>
      </w:r>
      <w:r w:rsidRPr="000B4C5F">
        <w:t>impulses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transmitted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brain</w:t>
      </w:r>
      <w:r w:rsidR="000B4C5F" w:rsidRPr="000B4C5F">
        <w:t xml:space="preserve"> </w:t>
      </w:r>
      <w:r w:rsidRPr="000B4C5F">
        <w:t>via</w:t>
      </w:r>
      <w:r w:rsidR="000B4C5F" w:rsidRPr="000B4C5F">
        <w:t xml:space="preserve"> </w:t>
      </w:r>
      <w:r w:rsidRPr="000B4C5F">
        <w:t>conducting</w:t>
      </w:r>
      <w:r w:rsidR="000B4C5F" w:rsidRPr="000B4C5F">
        <w:t xml:space="preserve"> </w:t>
      </w:r>
      <w:r w:rsidRPr="000B4C5F">
        <w:t>neurons</w:t>
      </w:r>
      <w:r w:rsidR="000B4C5F" w:rsidRPr="000B4C5F">
        <w:t xml:space="preserve"> </w:t>
      </w:r>
      <w:r w:rsidRPr="000B4C5F">
        <w:t>called</w:t>
      </w:r>
    </w:p>
    <w:p w14:paraId="776FC6CD" w14:textId="7604782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a.</w:t>
      </w:r>
      <w:r w:rsidR="00951CFF">
        <w:rPr>
          <w:rFonts w:eastAsia="Calibri"/>
        </w:rPr>
        <w:t xml:space="preserve"> </w:t>
      </w:r>
      <w:r w:rsidR="00C7782A" w:rsidRPr="000B4C5F">
        <w:t>A-beta</w:t>
      </w:r>
      <w:r w:rsidRPr="000B4C5F">
        <w:t xml:space="preserve"> </w:t>
      </w:r>
      <w:r w:rsidR="00C7782A" w:rsidRPr="000B4C5F">
        <w:t>fibres</w:t>
      </w:r>
    </w:p>
    <w:p w14:paraId="7AEA87CE" w14:textId="2481FCF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</w:t>
      </w:r>
      <w:r w:rsidRPr="000B4C5F">
        <w:t xml:space="preserve"> </w:t>
      </w:r>
      <w:r w:rsidR="00C7782A" w:rsidRPr="000B4C5F">
        <w:t>fibres</w:t>
      </w:r>
    </w:p>
    <w:p w14:paraId="5BEA8A58" w14:textId="29D3056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A-delta</w:t>
      </w:r>
      <w:r w:rsidRPr="000B4C5F">
        <w:t xml:space="preserve"> </w:t>
      </w:r>
      <w:r w:rsidR="00C7782A" w:rsidRPr="000B4C5F">
        <w:t>fibres</w:t>
      </w:r>
    </w:p>
    <w:p w14:paraId="1C18FDB1" w14:textId="73AC1C6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05E0E455" w14:textId="446860F3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D</w:t>
      </w:r>
      <w:r w:rsidR="00C7782A" w:rsidRPr="000B4C5F">
        <w:t>.</w:t>
      </w:r>
    </w:p>
    <w:p w14:paraId="0FB56490" w14:textId="4129A42E" w:rsidR="00391EEC" w:rsidRPr="00391EEC" w:rsidRDefault="00C7782A" w:rsidP="000B4C5F">
      <w:pPr>
        <w:ind w:left="360" w:hanging="360"/>
      </w:pPr>
      <w:r w:rsidRPr="000B4C5F">
        <w:t>all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="00156D70">
        <w:t>these</w:t>
      </w:r>
    </w:p>
    <w:p w14:paraId="3CDFADB2" w14:textId="77777777" w:rsidR="00391EEC" w:rsidRPr="00391EEC" w:rsidRDefault="00391EEC" w:rsidP="000B4C5F">
      <w:pPr>
        <w:ind w:left="360" w:hanging="360"/>
      </w:pPr>
    </w:p>
    <w:p w14:paraId="58DCDC58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Naloxone,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chemical</w:t>
      </w:r>
      <w:r w:rsidR="000B4C5F" w:rsidRPr="000B4C5F">
        <w:t xml:space="preserve"> </w:t>
      </w:r>
      <w:r w:rsidRPr="000B4C5F">
        <w:t>that</w:t>
      </w:r>
      <w:r w:rsidR="000B4C5F" w:rsidRPr="000B4C5F">
        <w:t xml:space="preserve"> </w:t>
      </w:r>
      <w:r w:rsidRPr="000B4C5F">
        <w:t>blocks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action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painkillers</w:t>
      </w:r>
      <w:r w:rsidR="000B4C5F" w:rsidRPr="000B4C5F">
        <w:t xml:space="preserve"> </w:t>
      </w:r>
      <w:r w:rsidRPr="000B4C5F">
        <w:t>such</w:t>
      </w:r>
      <w:r w:rsidR="000B4C5F" w:rsidRPr="000B4C5F">
        <w:t xml:space="preserve"> </w:t>
      </w:r>
      <w:r w:rsidRPr="000B4C5F">
        <w:t>as</w:t>
      </w:r>
      <w:r w:rsidR="000B4C5F" w:rsidRPr="000B4C5F">
        <w:t xml:space="preserve"> </w:t>
      </w:r>
      <w:r w:rsidRPr="000B4C5F">
        <w:t>morphine,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a/an</w:t>
      </w:r>
    </w:p>
    <w:p w14:paraId="48F9D5CD" w14:textId="758C48A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agonist</w:t>
      </w:r>
    </w:p>
    <w:p w14:paraId="1C8EC3E4" w14:textId="21CC4DF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superagonist</w:t>
      </w:r>
    </w:p>
    <w:p w14:paraId="4012B825" w14:textId="35D7DD2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partial</w:t>
      </w:r>
      <w:r w:rsidRPr="000B4C5F">
        <w:t xml:space="preserve"> </w:t>
      </w:r>
      <w:r w:rsidR="00C7782A" w:rsidRPr="000B4C5F">
        <w:t>agonist</w:t>
      </w:r>
    </w:p>
    <w:p w14:paraId="141B0729" w14:textId="354C655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antagonist</w:t>
      </w:r>
    </w:p>
    <w:p w14:paraId="12C64B00" w14:textId="3ADB6950" w:rsidR="00A54F0D" w:rsidRDefault="009F14D4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D</w:t>
      </w:r>
      <w:r w:rsidR="00C7782A" w:rsidRPr="000B4C5F">
        <w:t>.</w:t>
      </w:r>
    </w:p>
    <w:p w14:paraId="32F40A5C" w14:textId="5C37F014" w:rsidR="00391EEC" w:rsidRPr="00391EEC" w:rsidRDefault="00C7782A" w:rsidP="000B4C5F">
      <w:pPr>
        <w:ind w:left="360" w:hanging="360"/>
      </w:pPr>
      <w:r w:rsidRPr="000B4C5F">
        <w:t>antagonist</w:t>
      </w:r>
    </w:p>
    <w:p w14:paraId="573E29FC" w14:textId="77777777" w:rsidR="00391EEC" w:rsidRPr="00391EEC" w:rsidRDefault="00391EEC" w:rsidP="000B4C5F">
      <w:pPr>
        <w:ind w:left="360" w:hanging="360"/>
      </w:pPr>
    </w:p>
    <w:p w14:paraId="7EB9D546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Characteristics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an</w:t>
      </w:r>
      <w:r w:rsidR="000B4C5F" w:rsidRPr="000B4C5F">
        <w:t xml:space="preserve"> </w:t>
      </w:r>
      <w:r w:rsidRPr="000B4C5F">
        <w:t>image</w:t>
      </w:r>
      <w:r w:rsidR="000B4C5F" w:rsidRPr="000B4C5F">
        <w:t xml:space="preserve"> </w:t>
      </w:r>
      <w:r w:rsidRPr="000B4C5F">
        <w:t>sensation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transmitted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eyes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brain</w:t>
      </w:r>
      <w:r w:rsidR="000B4C5F" w:rsidRPr="000B4C5F">
        <w:t xml:space="preserve"> </w:t>
      </w:r>
      <w:r w:rsidRPr="000B4C5F">
        <w:t>via</w:t>
      </w:r>
      <w:r w:rsidR="000B4C5F" w:rsidRPr="000B4C5F">
        <w:t xml:space="preserve"> </w:t>
      </w:r>
      <w:r w:rsidRPr="000B4C5F">
        <w:t>the</w:t>
      </w:r>
    </w:p>
    <w:p w14:paraId="0D369516" w14:textId="4ED835E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auditory</w:t>
      </w:r>
      <w:r w:rsidRPr="000B4C5F">
        <w:t xml:space="preserve"> </w:t>
      </w:r>
      <w:r w:rsidR="00C7782A" w:rsidRPr="000B4C5F">
        <w:t>nerve</w:t>
      </w:r>
    </w:p>
    <w:p w14:paraId="277C0391" w14:textId="57980E4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gustatory</w:t>
      </w:r>
      <w:r w:rsidRPr="000B4C5F">
        <w:t xml:space="preserve"> </w:t>
      </w:r>
      <w:r w:rsidR="00C7782A" w:rsidRPr="000B4C5F">
        <w:t>nerve</w:t>
      </w:r>
    </w:p>
    <w:p w14:paraId="63D93427" w14:textId="7F69425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optic</w:t>
      </w:r>
      <w:r w:rsidRPr="000B4C5F">
        <w:t xml:space="preserve"> </w:t>
      </w:r>
      <w:r w:rsidR="00C7782A" w:rsidRPr="000B4C5F">
        <w:t>nerve</w:t>
      </w:r>
    </w:p>
    <w:p w14:paraId="4722BA84" w14:textId="0423D1F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cochlear</w:t>
      </w:r>
      <w:r w:rsidRPr="000B4C5F">
        <w:t xml:space="preserve"> </w:t>
      </w:r>
      <w:r w:rsidR="00C7782A" w:rsidRPr="000B4C5F">
        <w:t>nerve</w:t>
      </w:r>
    </w:p>
    <w:p w14:paraId="16D7922D" w14:textId="78DBFE1F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C</w:t>
      </w:r>
      <w:r w:rsidR="00C7782A" w:rsidRPr="000B4C5F">
        <w:t>.</w:t>
      </w:r>
    </w:p>
    <w:p w14:paraId="109BCEC4" w14:textId="670F7620" w:rsidR="00391EEC" w:rsidRPr="00391EEC" w:rsidRDefault="00C7782A" w:rsidP="000B4C5F">
      <w:pPr>
        <w:ind w:left="360" w:hanging="360"/>
      </w:pPr>
      <w:r w:rsidRPr="000B4C5F">
        <w:t>optic</w:t>
      </w:r>
      <w:r w:rsidR="000B4C5F" w:rsidRPr="000B4C5F">
        <w:t xml:space="preserve"> </w:t>
      </w:r>
      <w:r w:rsidRPr="000B4C5F">
        <w:t>nerve</w:t>
      </w:r>
    </w:p>
    <w:p w14:paraId="4457FF02" w14:textId="77777777" w:rsidR="00391EEC" w:rsidRPr="00391EEC" w:rsidRDefault="00391EEC" w:rsidP="000B4C5F">
      <w:pPr>
        <w:ind w:left="360" w:hanging="360"/>
      </w:pPr>
    </w:p>
    <w:p w14:paraId="436BF6E9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As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nurse,</w:t>
      </w:r>
      <w:r w:rsidR="000B4C5F" w:rsidRPr="000B4C5F">
        <w:t xml:space="preserve"> </w:t>
      </w:r>
      <w:r w:rsidRPr="000B4C5F">
        <w:t>you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caring</w:t>
      </w:r>
      <w:r w:rsidR="000B4C5F" w:rsidRPr="000B4C5F">
        <w:t xml:space="preserve"> </w:t>
      </w:r>
      <w:r w:rsidRPr="000B4C5F">
        <w:t>for</w:t>
      </w:r>
      <w:r w:rsidR="000B4C5F" w:rsidRPr="000B4C5F">
        <w:t xml:space="preserve"> </w:t>
      </w:r>
      <w:r w:rsidRPr="000B4C5F">
        <w:t>an</w:t>
      </w:r>
      <w:r w:rsidR="000B4C5F" w:rsidRPr="000B4C5F">
        <w:t xml:space="preserve"> </w:t>
      </w:r>
      <w:r w:rsidRPr="000B4C5F">
        <w:t>older</w:t>
      </w:r>
      <w:r w:rsidR="000B4C5F" w:rsidRPr="000B4C5F">
        <w:t xml:space="preserve"> </w:t>
      </w:r>
      <w:r w:rsidRPr="000B4C5F">
        <w:t>person</w:t>
      </w:r>
      <w:r w:rsidR="000B4C5F" w:rsidRPr="000B4C5F">
        <w:t xml:space="preserve"> </w:t>
      </w:r>
      <w:r w:rsidRPr="000B4C5F">
        <w:t>who</w:t>
      </w:r>
      <w:r w:rsidR="000B4C5F" w:rsidRPr="000B4C5F">
        <w:t xml:space="preserve"> </w:t>
      </w:r>
      <w:r w:rsidRPr="000B4C5F">
        <w:t>has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stroke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right</w:t>
      </w:r>
      <w:r w:rsidR="000B4C5F" w:rsidRPr="000B4C5F">
        <w:t xml:space="preserve"> </w:t>
      </w:r>
      <w:r w:rsidRPr="000B4C5F">
        <w:t>hemisphere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his</w:t>
      </w:r>
      <w:r w:rsidR="000B4C5F" w:rsidRPr="000B4C5F">
        <w:t xml:space="preserve"> </w:t>
      </w:r>
      <w:r w:rsidRPr="000B4C5F">
        <w:t>brain.</w:t>
      </w:r>
      <w:r w:rsidR="000B4C5F" w:rsidRPr="000B4C5F">
        <w:t xml:space="preserve"> </w:t>
      </w:r>
      <w:r w:rsidRPr="000B4C5F">
        <w:t>Has</w:t>
      </w:r>
      <w:r w:rsidR="000B4C5F" w:rsidRPr="000B4C5F">
        <w:t xml:space="preserve"> </w:t>
      </w:r>
      <w:r w:rsidRPr="000B4C5F">
        <w:t>he</w:t>
      </w:r>
      <w:r w:rsidR="000B4C5F" w:rsidRPr="000B4C5F">
        <w:t xml:space="preserve"> </w:t>
      </w:r>
      <w:r w:rsidRPr="000B4C5F">
        <w:t>lost</w:t>
      </w:r>
      <w:r w:rsidR="000B4C5F" w:rsidRPr="000B4C5F">
        <w:t xml:space="preserve"> </w:t>
      </w:r>
      <w:r w:rsidRPr="000B4C5F">
        <w:t>sensation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his</w:t>
      </w:r>
    </w:p>
    <w:p w14:paraId="3EB4DA96" w14:textId="6D39AA3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right</w:t>
      </w:r>
      <w:r w:rsidRPr="000B4C5F">
        <w:t xml:space="preserve"> </w:t>
      </w:r>
      <w:r w:rsidR="00C7782A" w:rsidRPr="000B4C5F">
        <w:t>arm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right</w:t>
      </w:r>
      <w:r w:rsidRPr="000B4C5F">
        <w:t xml:space="preserve"> </w:t>
      </w:r>
      <w:r w:rsidR="00C7782A" w:rsidRPr="000B4C5F">
        <w:t>hand?</w:t>
      </w:r>
    </w:p>
    <w:p w14:paraId="19501F79" w14:textId="5845065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arm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hand?</w:t>
      </w:r>
    </w:p>
    <w:p w14:paraId="30AEAC84" w14:textId="6B11B86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right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legs?</w:t>
      </w:r>
    </w:p>
    <w:p w14:paraId="4CB42CF5" w14:textId="21DB73F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arm,</w:t>
      </w:r>
      <w:r w:rsidRPr="000B4C5F"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hand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leg</w:t>
      </w:r>
    </w:p>
    <w:p w14:paraId="01441C90" w14:textId="13592329" w:rsidR="00A54F0D" w:rsidRDefault="00D12F0F" w:rsidP="000B4C5F">
      <w:pPr>
        <w:ind w:left="360" w:hanging="360"/>
      </w:pPr>
      <w:r w:rsidRPr="00D12F0F">
        <w:rPr>
          <w:b/>
        </w:rPr>
        <w:lastRenderedPageBreak/>
        <w:t>Ans</w:t>
      </w:r>
      <w:r w:rsidR="00C7782A" w:rsidRPr="000B4C5F">
        <w:t>:</w:t>
      </w:r>
      <w:r w:rsidR="000B4C5F" w:rsidRPr="000B4C5F">
        <w:t xml:space="preserve"> </w:t>
      </w:r>
      <w:r w:rsidR="00A54F0D">
        <w:t>D</w:t>
      </w:r>
      <w:r w:rsidR="00C7782A" w:rsidRPr="000B4C5F">
        <w:t>.</w:t>
      </w:r>
    </w:p>
    <w:p w14:paraId="69810C23" w14:textId="2D08737D" w:rsidR="00391EEC" w:rsidRPr="00391EEC" w:rsidRDefault="00C7782A" w:rsidP="000B4C5F">
      <w:pPr>
        <w:ind w:left="360" w:hanging="360"/>
      </w:pPr>
      <w:r w:rsidRPr="000B4C5F">
        <w:t>left</w:t>
      </w:r>
      <w:r w:rsidR="000B4C5F" w:rsidRPr="000B4C5F">
        <w:t xml:space="preserve"> </w:t>
      </w:r>
      <w:r w:rsidRPr="000B4C5F">
        <w:t>arm,</w:t>
      </w:r>
      <w:r w:rsidR="000B4C5F" w:rsidRPr="000B4C5F">
        <w:t xml:space="preserve"> </w:t>
      </w:r>
      <w:r w:rsidRPr="000B4C5F">
        <w:t>left</w:t>
      </w:r>
      <w:r w:rsidR="000B4C5F" w:rsidRPr="000B4C5F">
        <w:t xml:space="preserve"> </w:t>
      </w:r>
      <w:r w:rsidRPr="000B4C5F">
        <w:t>hand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left</w:t>
      </w:r>
      <w:r w:rsidR="000B4C5F" w:rsidRPr="000B4C5F">
        <w:t xml:space="preserve"> </w:t>
      </w:r>
      <w:r w:rsidRPr="000B4C5F">
        <w:t>leg</w:t>
      </w:r>
    </w:p>
    <w:sectPr w:rsidR="00391EEC" w:rsidRPr="00391EEC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9DC19D" w14:textId="77777777" w:rsidR="005C7CD1" w:rsidRDefault="005C7CD1">
      <w:r>
        <w:separator/>
      </w:r>
    </w:p>
  </w:endnote>
  <w:endnote w:type="continuationSeparator" w:id="0">
    <w:p w14:paraId="342A159E" w14:textId="77777777" w:rsidR="005C7CD1" w:rsidRDefault="005C7C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E140E4" w14:textId="77777777" w:rsidR="005C7CD1" w:rsidRDefault="005C7CD1">
      <w:r>
        <w:separator/>
      </w:r>
    </w:p>
  </w:footnote>
  <w:footnote w:type="continuationSeparator" w:id="0">
    <w:p w14:paraId="0869EBBF" w14:textId="77777777" w:rsidR="005C7CD1" w:rsidRDefault="005C7C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336E02E3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0E1545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7387212">
    <w:abstractNumId w:val="0"/>
  </w:num>
  <w:num w:numId="2" w16cid:durableId="754863429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7427B"/>
    <w:rsid w:val="00085E68"/>
    <w:rsid w:val="000B48AF"/>
    <w:rsid w:val="000B4C5F"/>
    <w:rsid w:val="000E1545"/>
    <w:rsid w:val="000F388C"/>
    <w:rsid w:val="000F5F9F"/>
    <w:rsid w:val="000F79DF"/>
    <w:rsid w:val="0010014B"/>
    <w:rsid w:val="001023F3"/>
    <w:rsid w:val="00121D08"/>
    <w:rsid w:val="0015405F"/>
    <w:rsid w:val="00156D70"/>
    <w:rsid w:val="0017404C"/>
    <w:rsid w:val="00185227"/>
    <w:rsid w:val="001A239F"/>
    <w:rsid w:val="001B761C"/>
    <w:rsid w:val="001C1FA7"/>
    <w:rsid w:val="001C2C72"/>
    <w:rsid w:val="001D63CF"/>
    <w:rsid w:val="001F7343"/>
    <w:rsid w:val="002038AC"/>
    <w:rsid w:val="00227074"/>
    <w:rsid w:val="00272B2E"/>
    <w:rsid w:val="002743E3"/>
    <w:rsid w:val="0027493B"/>
    <w:rsid w:val="002C44D0"/>
    <w:rsid w:val="002C68D3"/>
    <w:rsid w:val="002D0F36"/>
    <w:rsid w:val="002D5319"/>
    <w:rsid w:val="002F3614"/>
    <w:rsid w:val="002F62BA"/>
    <w:rsid w:val="003109BB"/>
    <w:rsid w:val="00327683"/>
    <w:rsid w:val="00331370"/>
    <w:rsid w:val="00361935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617D5"/>
    <w:rsid w:val="00475ED4"/>
    <w:rsid w:val="004762E3"/>
    <w:rsid w:val="004817D8"/>
    <w:rsid w:val="00486A8A"/>
    <w:rsid w:val="0049774F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5C7CD1"/>
    <w:rsid w:val="00616A17"/>
    <w:rsid w:val="00637127"/>
    <w:rsid w:val="006376F7"/>
    <w:rsid w:val="006537C0"/>
    <w:rsid w:val="00661127"/>
    <w:rsid w:val="0067627F"/>
    <w:rsid w:val="006800D4"/>
    <w:rsid w:val="0069184C"/>
    <w:rsid w:val="006C6A53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832A6"/>
    <w:rsid w:val="007B2823"/>
    <w:rsid w:val="007B669D"/>
    <w:rsid w:val="007F5993"/>
    <w:rsid w:val="0080044A"/>
    <w:rsid w:val="00804E85"/>
    <w:rsid w:val="00811EC9"/>
    <w:rsid w:val="00812742"/>
    <w:rsid w:val="00822472"/>
    <w:rsid w:val="00852986"/>
    <w:rsid w:val="0085569F"/>
    <w:rsid w:val="00870008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31319"/>
    <w:rsid w:val="00951CFF"/>
    <w:rsid w:val="00951D86"/>
    <w:rsid w:val="00956287"/>
    <w:rsid w:val="0096128C"/>
    <w:rsid w:val="00963D40"/>
    <w:rsid w:val="00974AA9"/>
    <w:rsid w:val="00986713"/>
    <w:rsid w:val="00991CF3"/>
    <w:rsid w:val="009A40A6"/>
    <w:rsid w:val="009B2FE8"/>
    <w:rsid w:val="009B7BBD"/>
    <w:rsid w:val="009F14D4"/>
    <w:rsid w:val="00A059F3"/>
    <w:rsid w:val="00A0644A"/>
    <w:rsid w:val="00A1465F"/>
    <w:rsid w:val="00A324FE"/>
    <w:rsid w:val="00A44E55"/>
    <w:rsid w:val="00A54F0D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73564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F3619"/>
    <w:rsid w:val="00E05D0A"/>
    <w:rsid w:val="00E06479"/>
    <w:rsid w:val="00E21D27"/>
    <w:rsid w:val="00E352E1"/>
    <w:rsid w:val="00E52712"/>
    <w:rsid w:val="00E74418"/>
    <w:rsid w:val="00EC67A7"/>
    <w:rsid w:val="00EC6AC2"/>
    <w:rsid w:val="00F01A6C"/>
    <w:rsid w:val="00F25E6B"/>
    <w:rsid w:val="00F31BCB"/>
    <w:rsid w:val="00F4373D"/>
    <w:rsid w:val="00F47DC3"/>
    <w:rsid w:val="00F516C7"/>
    <w:rsid w:val="00F54DB9"/>
    <w:rsid w:val="00F56557"/>
    <w:rsid w:val="00F61361"/>
    <w:rsid w:val="00F70E90"/>
    <w:rsid w:val="00F7153D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5CC4C-592D-49C6-9D78-B4068490BE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75</TotalTime>
  <Pages>4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1949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57</cp:revision>
  <dcterms:created xsi:type="dcterms:W3CDTF">2024-09-18T06:30:00Z</dcterms:created>
  <dcterms:modified xsi:type="dcterms:W3CDTF">2024-10-21T15:58:00Z</dcterms:modified>
</cp:coreProperties>
</file>