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3621BBD2" w14:textId="7C515238" w:rsidR="00391EEC" w:rsidRPr="00391EEC" w:rsidRDefault="00D12F0F" w:rsidP="00A54F0D">
      <w:pPr>
        <w:pStyle w:val="Heading1"/>
      </w:pPr>
      <w:r w:rsidRPr="00D12F0F">
        <w:t>Chapter 7</w:t>
      </w:r>
      <w:r w:rsidR="00085E68">
        <w:t xml:space="preserve">: </w:t>
      </w:r>
      <w:r w:rsidR="00085E68" w:rsidRPr="00085E68">
        <w:t>The endocrine system: Control of internal functions</w:t>
      </w:r>
    </w:p>
    <w:p w14:paraId="5DED4956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protein</w:t>
      </w:r>
      <w:r w:rsidR="000B4C5F" w:rsidRPr="000B4C5F">
        <w:t xml:space="preserve"> </w:t>
      </w:r>
      <w:r w:rsidRPr="000B4C5F">
        <w:t>controls</w:t>
      </w:r>
      <w:r w:rsidR="000B4C5F" w:rsidRPr="000B4C5F">
        <w:t xml:space="preserve"> </w:t>
      </w:r>
      <w:r w:rsidRPr="000B4C5F">
        <w:t>metabolic</w:t>
      </w:r>
      <w:r w:rsidR="000B4C5F" w:rsidRPr="000B4C5F">
        <w:t xml:space="preserve"> </w:t>
      </w:r>
      <w:r w:rsidRPr="000B4C5F">
        <w:t>activities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cells</w:t>
      </w:r>
    </w:p>
    <w:p w14:paraId="2FA17824" w14:textId="548DFBA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receptor</w:t>
      </w:r>
    </w:p>
    <w:p w14:paraId="468F67A2" w14:textId="65FBCD0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neurotransmitter</w:t>
      </w:r>
    </w:p>
    <w:p w14:paraId="195D1318" w14:textId="07F6129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hormone</w:t>
      </w:r>
    </w:p>
    <w:p w14:paraId="2DC9A424" w14:textId="0634CEE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ligand</w:t>
      </w:r>
    </w:p>
    <w:p w14:paraId="104FBF76" w14:textId="31B69A6F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C</w:t>
      </w:r>
      <w:r w:rsidR="00C7782A" w:rsidRPr="000B4C5F">
        <w:t>.</w:t>
      </w:r>
    </w:p>
    <w:p w14:paraId="52B81B0F" w14:textId="5E70C198" w:rsidR="00391EEC" w:rsidRPr="00391EEC" w:rsidRDefault="00C7782A" w:rsidP="000B4C5F">
      <w:pPr>
        <w:ind w:left="360" w:hanging="360"/>
      </w:pPr>
      <w:r w:rsidRPr="000B4C5F">
        <w:t>hormone</w:t>
      </w:r>
    </w:p>
    <w:p w14:paraId="7BF30129" w14:textId="77777777" w:rsidR="00391EEC" w:rsidRPr="00391EEC" w:rsidRDefault="00391EEC" w:rsidP="000B4C5F">
      <w:pPr>
        <w:ind w:left="360" w:hanging="360"/>
      </w:pPr>
    </w:p>
    <w:p w14:paraId="4192E4D3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Hormones</w:t>
      </w:r>
    </w:p>
    <w:p w14:paraId="207DDB67" w14:textId="32F3354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last</w:t>
      </w:r>
      <w:r w:rsidRPr="000B4C5F">
        <w:t xml:space="preserve"> </w:t>
      </w:r>
      <w:r w:rsidR="00C7782A" w:rsidRPr="000B4C5F">
        <w:t>a</w:t>
      </w:r>
      <w:r w:rsidRPr="000B4C5F">
        <w:t xml:space="preserve"> </w:t>
      </w:r>
      <w:r w:rsidR="00C7782A" w:rsidRPr="000B4C5F">
        <w:t>very</w:t>
      </w:r>
      <w:r w:rsidRPr="000B4C5F">
        <w:t xml:space="preserve"> </w:t>
      </w:r>
      <w:r w:rsidR="00C7782A" w:rsidRPr="000B4C5F">
        <w:t>short</w:t>
      </w:r>
      <w:r w:rsidRPr="000B4C5F">
        <w:t xml:space="preserve"> </w:t>
      </w:r>
      <w:r w:rsidR="00C7782A" w:rsidRPr="000B4C5F">
        <w:t>time</w:t>
      </w:r>
    </w:p>
    <w:p w14:paraId="75E4B97D" w14:textId="37500D8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are</w:t>
      </w:r>
      <w:r w:rsidRPr="000B4C5F">
        <w:t xml:space="preserve"> </w:t>
      </w:r>
      <w:r w:rsidR="00C7782A" w:rsidRPr="000B4C5F">
        <w:t>fast</w:t>
      </w:r>
      <w:r w:rsidRPr="000B4C5F">
        <w:t xml:space="preserve"> </w:t>
      </w:r>
      <w:r w:rsidR="00C7782A" w:rsidRPr="000B4C5F">
        <w:t>acting</w:t>
      </w:r>
    </w:p>
    <w:p w14:paraId="1C2AD04E" w14:textId="1523F65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affect</w:t>
      </w:r>
      <w:r w:rsidRPr="000B4C5F">
        <w:t xml:space="preserve"> </w:t>
      </w:r>
      <w:r w:rsidR="00C7782A" w:rsidRPr="000B4C5F">
        <w:t>distant</w:t>
      </w:r>
      <w:r w:rsidRPr="000B4C5F">
        <w:t xml:space="preserve"> </w:t>
      </w:r>
      <w:r w:rsidR="00C7782A" w:rsidRPr="000B4C5F">
        <w:t>organs</w:t>
      </w:r>
    </w:p>
    <w:p w14:paraId="7B90DC9A" w14:textId="00166A4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cannot</w:t>
      </w:r>
      <w:r w:rsidRPr="000B4C5F">
        <w:t xml:space="preserve"> </w:t>
      </w:r>
      <w:r w:rsidR="00C7782A" w:rsidRPr="000B4C5F">
        <w:t>cross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plasma</w:t>
      </w:r>
      <w:r w:rsidRPr="000B4C5F">
        <w:t xml:space="preserve"> </w:t>
      </w:r>
      <w:r w:rsidR="00C7782A" w:rsidRPr="000B4C5F">
        <w:t>membrane</w:t>
      </w:r>
    </w:p>
    <w:p w14:paraId="5AD5D83E" w14:textId="06B582A1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C</w:t>
      </w:r>
      <w:r w:rsidR="00C7782A" w:rsidRPr="000B4C5F">
        <w:t>.</w:t>
      </w:r>
    </w:p>
    <w:p w14:paraId="6B4BFAA0" w14:textId="58D5A49A" w:rsidR="00391EEC" w:rsidRPr="00391EEC" w:rsidRDefault="00C7782A" w:rsidP="000B4C5F">
      <w:pPr>
        <w:ind w:left="360" w:hanging="360"/>
      </w:pPr>
      <w:r w:rsidRPr="000B4C5F">
        <w:t>affect</w:t>
      </w:r>
      <w:r w:rsidR="000B4C5F" w:rsidRPr="000B4C5F">
        <w:t xml:space="preserve"> </w:t>
      </w:r>
      <w:r w:rsidRPr="000B4C5F">
        <w:t>distant</w:t>
      </w:r>
      <w:r w:rsidR="000B4C5F" w:rsidRPr="000B4C5F">
        <w:t xml:space="preserve"> </w:t>
      </w:r>
      <w:r w:rsidRPr="000B4C5F">
        <w:t>organs</w:t>
      </w:r>
    </w:p>
    <w:p w14:paraId="5CDAAE5B" w14:textId="77777777" w:rsidR="00391EEC" w:rsidRPr="00391EEC" w:rsidRDefault="00391EEC" w:rsidP="000B4C5F">
      <w:pPr>
        <w:ind w:left="360" w:hanging="360"/>
      </w:pPr>
    </w:p>
    <w:p w14:paraId="0F226A70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hormone</w:t>
      </w:r>
      <w:r w:rsidR="000B4C5F" w:rsidRPr="000B4C5F">
        <w:t xml:space="preserve"> </w:t>
      </w:r>
      <w:r w:rsidRPr="000B4C5F">
        <w:t>lowers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glucose</w:t>
      </w:r>
      <w:r w:rsidR="000B4C5F" w:rsidRPr="000B4C5F">
        <w:t xml:space="preserve"> </w:t>
      </w:r>
      <w:r w:rsidRPr="000B4C5F">
        <w:t>level?</w:t>
      </w:r>
    </w:p>
    <w:p w14:paraId="33A6B7E2" w14:textId="76F7FE8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growth</w:t>
      </w:r>
      <w:r w:rsidRPr="000B4C5F">
        <w:t xml:space="preserve"> </w:t>
      </w:r>
      <w:r w:rsidR="00C7782A" w:rsidRPr="000B4C5F">
        <w:t>hormone</w:t>
      </w:r>
    </w:p>
    <w:p w14:paraId="12D34193" w14:textId="22EB9D7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insulin</w:t>
      </w:r>
    </w:p>
    <w:p w14:paraId="5F28C30B" w14:textId="4404B66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cortisol</w:t>
      </w:r>
    </w:p>
    <w:p w14:paraId="63D58F4E" w14:textId="03D71F0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thyroxin</w:t>
      </w:r>
    </w:p>
    <w:p w14:paraId="62F301A6" w14:textId="2685B9A6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B</w:t>
      </w:r>
      <w:r w:rsidR="00C7782A" w:rsidRPr="000B4C5F">
        <w:t>.</w:t>
      </w:r>
    </w:p>
    <w:p w14:paraId="5B2EFA2A" w14:textId="1F93308C" w:rsidR="00391EEC" w:rsidRPr="00391EEC" w:rsidRDefault="00C7782A" w:rsidP="000B4C5F">
      <w:pPr>
        <w:ind w:left="360" w:hanging="360"/>
      </w:pPr>
      <w:r w:rsidRPr="000B4C5F">
        <w:t>insulin</w:t>
      </w:r>
    </w:p>
    <w:p w14:paraId="34401512" w14:textId="77777777" w:rsidR="00391EEC" w:rsidRPr="00391EEC" w:rsidRDefault="00391EEC" w:rsidP="000B4C5F">
      <w:pPr>
        <w:ind w:left="360" w:hanging="360"/>
      </w:pPr>
    </w:p>
    <w:p w14:paraId="3C2778C5" w14:textId="77777777" w:rsidR="00391EEC" w:rsidRPr="00391EEC" w:rsidRDefault="00C7782A" w:rsidP="000B4C5F">
      <w:pPr>
        <w:ind w:left="360" w:hanging="360"/>
      </w:pPr>
      <w:r w:rsidRPr="000B4C5F">
        <w:t>4.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gland</w:t>
      </w:r>
      <w:r w:rsidR="000B4C5F" w:rsidRPr="000B4C5F">
        <w:t xml:space="preserve"> </w:t>
      </w:r>
      <w:r w:rsidRPr="000B4C5F">
        <w:t>does</w:t>
      </w:r>
      <w:r w:rsidR="000B4C5F" w:rsidRPr="000B4C5F">
        <w:t xml:space="preserve"> </w:t>
      </w:r>
      <w:r w:rsidRPr="000B4C5F">
        <w:t>not</w:t>
      </w:r>
      <w:r w:rsidR="000B4C5F" w:rsidRPr="000B4C5F">
        <w:t xml:space="preserve"> </w:t>
      </w:r>
      <w:r w:rsidRPr="000B4C5F">
        <w:t>form</w:t>
      </w:r>
      <w:r w:rsidR="000B4C5F" w:rsidRPr="000B4C5F">
        <w:t xml:space="preserve"> </w:t>
      </w:r>
      <w:r w:rsidRPr="000B4C5F">
        <w:t>part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endocrine</w:t>
      </w:r>
      <w:r w:rsidR="000B4C5F" w:rsidRPr="000B4C5F">
        <w:t xml:space="preserve"> </w:t>
      </w:r>
      <w:r w:rsidRPr="000B4C5F">
        <w:t>system?</w:t>
      </w:r>
    </w:p>
    <w:p w14:paraId="27E89CB5" w14:textId="51A6EF2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thyroid</w:t>
      </w:r>
    </w:p>
    <w:p w14:paraId="5B3FB778" w14:textId="0C316F4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pancreas</w:t>
      </w:r>
    </w:p>
    <w:p w14:paraId="429A5247" w14:textId="5F86D4E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pituitary</w:t>
      </w:r>
    </w:p>
    <w:p w14:paraId="587F718C" w14:textId="52A2812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brain</w:t>
      </w:r>
    </w:p>
    <w:p w14:paraId="3A677B60" w14:textId="6CB811A4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D</w:t>
      </w:r>
      <w:r w:rsidR="00C7782A" w:rsidRPr="000B4C5F">
        <w:t>.</w:t>
      </w:r>
    </w:p>
    <w:p w14:paraId="5DB9BDF2" w14:textId="2EF4D829" w:rsidR="00391EEC" w:rsidRPr="00391EEC" w:rsidRDefault="00C7782A" w:rsidP="000B4C5F">
      <w:pPr>
        <w:ind w:left="360" w:hanging="360"/>
      </w:pPr>
      <w:r w:rsidRPr="000B4C5F">
        <w:t>brain</w:t>
      </w:r>
    </w:p>
    <w:p w14:paraId="39B8E83F" w14:textId="77777777" w:rsidR="00391EEC" w:rsidRPr="00391EEC" w:rsidRDefault="00391EEC" w:rsidP="000B4C5F">
      <w:pPr>
        <w:ind w:left="360" w:hanging="360"/>
      </w:pPr>
    </w:p>
    <w:p w14:paraId="2E96FC89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How</w:t>
      </w:r>
      <w:r w:rsidR="000B4C5F" w:rsidRPr="000B4C5F">
        <w:t xml:space="preserve"> </w:t>
      </w:r>
      <w:r w:rsidRPr="000B4C5F">
        <w:t>many</w:t>
      </w:r>
      <w:r w:rsidR="000B4C5F" w:rsidRPr="000B4C5F">
        <w:t xml:space="preserve"> </w:t>
      </w:r>
      <w:r w:rsidRPr="000B4C5F">
        <w:t>different</w:t>
      </w:r>
      <w:r w:rsidR="000B4C5F" w:rsidRPr="000B4C5F">
        <w:t xml:space="preserve"> </w:t>
      </w:r>
      <w:r w:rsidRPr="000B4C5F">
        <w:t>types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hormones</w:t>
      </w:r>
      <w:r w:rsidR="000B4C5F" w:rsidRPr="000B4C5F">
        <w:t xml:space="preserve"> </w:t>
      </w:r>
      <w:r w:rsidRPr="000B4C5F">
        <w:t>does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pituitary</w:t>
      </w:r>
      <w:r w:rsidR="000B4C5F" w:rsidRPr="000B4C5F">
        <w:t xml:space="preserve"> </w:t>
      </w:r>
      <w:r w:rsidRPr="000B4C5F">
        <w:t>gland</w:t>
      </w:r>
      <w:r w:rsidR="000B4C5F" w:rsidRPr="000B4C5F">
        <w:t xml:space="preserve"> </w:t>
      </w:r>
      <w:r w:rsidRPr="000B4C5F">
        <w:t>secrete?</w:t>
      </w:r>
    </w:p>
    <w:p w14:paraId="7B9E4734" w14:textId="3F4189D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4</w:t>
      </w:r>
    </w:p>
    <w:p w14:paraId="67E185F3" w14:textId="5051BA5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8</w:t>
      </w:r>
    </w:p>
    <w:p w14:paraId="1A1FFCBC" w14:textId="6A65C4F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10</w:t>
      </w:r>
    </w:p>
    <w:p w14:paraId="3034C65C" w14:textId="5D42F8A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12</w:t>
      </w:r>
    </w:p>
    <w:p w14:paraId="13C6772B" w14:textId="0F2A6DCF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B</w:t>
      </w:r>
      <w:r w:rsidR="00C7782A" w:rsidRPr="000B4C5F">
        <w:t>.</w:t>
      </w:r>
    </w:p>
    <w:p w14:paraId="6EC4E957" w14:textId="3FD66006" w:rsidR="00391EEC" w:rsidRPr="00391EEC" w:rsidRDefault="00C7782A" w:rsidP="000B4C5F">
      <w:pPr>
        <w:ind w:left="360" w:hanging="360"/>
      </w:pPr>
      <w:r w:rsidRPr="000B4C5F">
        <w:t>8</w:t>
      </w:r>
    </w:p>
    <w:p w14:paraId="1338A8D1" w14:textId="77777777" w:rsidR="00391EEC" w:rsidRPr="00391EEC" w:rsidRDefault="00391EEC" w:rsidP="000B4C5F">
      <w:pPr>
        <w:ind w:left="360" w:hanging="360"/>
      </w:pPr>
    </w:p>
    <w:p w14:paraId="47D76905" w14:textId="77777777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Hormones</w:t>
      </w:r>
      <w:r w:rsidR="000B4C5F" w:rsidRPr="000B4C5F">
        <w:t xml:space="preserve"> </w:t>
      </w:r>
      <w:r w:rsidRPr="000B4C5F">
        <w:t>can</w:t>
      </w:r>
      <w:r w:rsidR="000B4C5F" w:rsidRPr="000B4C5F">
        <w:t xml:space="preserve"> </w:t>
      </w:r>
      <w:r w:rsidRPr="000B4C5F">
        <w:t>be</w:t>
      </w:r>
      <w:r w:rsidR="000B4C5F" w:rsidRPr="000B4C5F">
        <w:t xml:space="preserve"> </w:t>
      </w:r>
      <w:r w:rsidRPr="000B4C5F">
        <w:t>typed</w:t>
      </w:r>
      <w:r w:rsidR="000B4C5F" w:rsidRPr="000B4C5F">
        <w:t xml:space="preserve"> </w:t>
      </w:r>
      <w:r w:rsidRPr="000B4C5F">
        <w:t>based</w:t>
      </w:r>
      <w:r w:rsidR="000B4C5F" w:rsidRPr="000B4C5F">
        <w:t xml:space="preserve"> </w:t>
      </w:r>
      <w:r w:rsidRPr="000B4C5F">
        <w:t>on</w:t>
      </w:r>
      <w:r w:rsidR="000B4C5F" w:rsidRPr="000B4C5F">
        <w:t xml:space="preserve"> </w:t>
      </w:r>
      <w:r w:rsidRPr="000B4C5F">
        <w:t>their</w:t>
      </w:r>
      <w:r w:rsidR="000B4C5F" w:rsidRPr="000B4C5F">
        <w:t xml:space="preserve"> </w:t>
      </w:r>
      <w:r w:rsidRPr="000B4C5F">
        <w:t>structures</w:t>
      </w:r>
      <w:r w:rsidR="000B4C5F" w:rsidRPr="000B4C5F">
        <w:t xml:space="preserve"> </w:t>
      </w:r>
      <w:r w:rsidRPr="000B4C5F">
        <w:t>as</w:t>
      </w:r>
    </w:p>
    <w:p w14:paraId="3A5F111E" w14:textId="6D49D0D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proteins</w:t>
      </w:r>
    </w:p>
    <w:p w14:paraId="3872216B" w14:textId="43DEC95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lipid</w:t>
      </w:r>
      <w:r w:rsidRPr="000B4C5F">
        <w:t xml:space="preserve"> </w:t>
      </w:r>
      <w:r w:rsidR="00C7782A" w:rsidRPr="000B4C5F">
        <w:t>soluble</w:t>
      </w:r>
    </w:p>
    <w:p w14:paraId="6DFABF84" w14:textId="54DDD4D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steroids</w:t>
      </w:r>
    </w:p>
    <w:p w14:paraId="4AA8D0A5" w14:textId="563FB29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all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12D866B0" w14:textId="707BBCC0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D</w:t>
      </w:r>
      <w:r w:rsidR="00C7782A" w:rsidRPr="000B4C5F">
        <w:t>.</w:t>
      </w:r>
    </w:p>
    <w:p w14:paraId="7B14E8F4" w14:textId="29BE0196" w:rsidR="00391EEC" w:rsidRPr="00391EEC" w:rsidRDefault="00C7782A" w:rsidP="000B4C5F">
      <w:pPr>
        <w:ind w:left="360" w:hanging="360"/>
      </w:pPr>
      <w:r w:rsidRPr="000B4C5F">
        <w:t>all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="00156D70">
        <w:t>these</w:t>
      </w:r>
    </w:p>
    <w:p w14:paraId="6C39E55B" w14:textId="77777777" w:rsidR="00391EEC" w:rsidRPr="00391EEC" w:rsidRDefault="00391EEC" w:rsidP="000B4C5F">
      <w:pPr>
        <w:ind w:left="360" w:hanging="360"/>
      </w:pPr>
    </w:p>
    <w:p w14:paraId="75741A06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production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hormone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reduced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retain</w:t>
      </w:r>
      <w:r w:rsidR="000B4C5F" w:rsidRPr="000B4C5F">
        <w:t xml:space="preserve"> </w:t>
      </w:r>
      <w:r w:rsidRPr="000B4C5F">
        <w:t>water</w:t>
      </w:r>
      <w:r w:rsidR="000B4C5F" w:rsidRPr="000B4C5F">
        <w:t xml:space="preserve"> </w:t>
      </w:r>
      <w:r w:rsidRPr="000B4C5F">
        <w:t>when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body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dehydrated</w:t>
      </w:r>
    </w:p>
    <w:p w14:paraId="5098C81C" w14:textId="794F97B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thyroxin</w:t>
      </w:r>
    </w:p>
    <w:p w14:paraId="4464571A" w14:textId="7D7BC7C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oxytocin</w:t>
      </w:r>
    </w:p>
    <w:p w14:paraId="19FB11AE" w14:textId="10AC130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antidiuretic</w:t>
      </w:r>
      <w:r w:rsidRPr="000B4C5F">
        <w:t xml:space="preserve"> </w:t>
      </w:r>
      <w:r w:rsidR="00C7782A" w:rsidRPr="000B4C5F">
        <w:t>hormone</w:t>
      </w:r>
    </w:p>
    <w:p w14:paraId="2D1198CC" w14:textId="3461F4F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d.</w:t>
      </w:r>
      <w:r w:rsidR="00951CFF">
        <w:rPr>
          <w:rFonts w:eastAsia="Calibri"/>
        </w:rPr>
        <w:t xml:space="preserve"> </w:t>
      </w:r>
      <w:r w:rsidR="00C7782A" w:rsidRPr="000B4C5F">
        <w:t>insulin</w:t>
      </w:r>
    </w:p>
    <w:p w14:paraId="475A1B8F" w14:textId="1F82A755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C</w:t>
      </w:r>
      <w:r w:rsidR="00C7782A" w:rsidRPr="000B4C5F">
        <w:t>.</w:t>
      </w:r>
    </w:p>
    <w:p w14:paraId="315D8FEB" w14:textId="66E025B2" w:rsidR="00391EEC" w:rsidRPr="00391EEC" w:rsidRDefault="00C7782A" w:rsidP="000B4C5F">
      <w:pPr>
        <w:ind w:left="360" w:hanging="360"/>
      </w:pPr>
      <w:r w:rsidRPr="000B4C5F">
        <w:t>antidiuretic</w:t>
      </w:r>
      <w:r w:rsidR="000B4C5F" w:rsidRPr="000B4C5F">
        <w:t xml:space="preserve"> </w:t>
      </w:r>
      <w:r w:rsidRPr="000B4C5F">
        <w:t>hormone</w:t>
      </w:r>
    </w:p>
    <w:p w14:paraId="6D670628" w14:textId="77777777" w:rsidR="00391EEC" w:rsidRPr="00391EEC" w:rsidRDefault="00391EEC" w:rsidP="000B4C5F">
      <w:pPr>
        <w:ind w:left="360" w:hanging="360"/>
      </w:pPr>
    </w:p>
    <w:p w14:paraId="2F437A6E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Steroid</w:t>
      </w:r>
      <w:r w:rsidR="000B4C5F" w:rsidRPr="000B4C5F">
        <w:t xml:space="preserve"> </w:t>
      </w:r>
      <w:r w:rsidRPr="000B4C5F">
        <w:t>hormones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secreted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gland?</w:t>
      </w:r>
    </w:p>
    <w:p w14:paraId="42365861" w14:textId="2D006FC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adrenal</w:t>
      </w:r>
      <w:r w:rsidRPr="000B4C5F">
        <w:t xml:space="preserve"> </w:t>
      </w:r>
      <w:r w:rsidR="00C7782A" w:rsidRPr="000B4C5F">
        <w:t>cortex</w:t>
      </w:r>
    </w:p>
    <w:p w14:paraId="4677D589" w14:textId="04CC949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thyroid</w:t>
      </w:r>
    </w:p>
    <w:p w14:paraId="21975122" w14:textId="376D04E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pancreas</w:t>
      </w:r>
    </w:p>
    <w:p w14:paraId="1A2D3105" w14:textId="6C62C80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parathyroid</w:t>
      </w:r>
    </w:p>
    <w:p w14:paraId="0989CDAD" w14:textId="6C120D97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A</w:t>
      </w:r>
      <w:r w:rsidR="00C7782A" w:rsidRPr="000B4C5F">
        <w:t>.</w:t>
      </w:r>
    </w:p>
    <w:p w14:paraId="67425417" w14:textId="06A42B3C" w:rsidR="00391EEC" w:rsidRPr="00391EEC" w:rsidRDefault="00C7782A" w:rsidP="000B4C5F">
      <w:pPr>
        <w:ind w:left="360" w:hanging="360"/>
      </w:pPr>
      <w:r w:rsidRPr="000B4C5F">
        <w:t>adrenal</w:t>
      </w:r>
      <w:r w:rsidR="000B4C5F" w:rsidRPr="000B4C5F">
        <w:t xml:space="preserve"> </w:t>
      </w:r>
      <w:r w:rsidRPr="000B4C5F">
        <w:t>cortex</w:t>
      </w:r>
    </w:p>
    <w:p w14:paraId="76A0DB22" w14:textId="77777777" w:rsidR="00391EEC" w:rsidRPr="00391EEC" w:rsidRDefault="00391EEC" w:rsidP="000B4C5F">
      <w:pPr>
        <w:ind w:left="360" w:hanging="360"/>
      </w:pPr>
    </w:p>
    <w:p w14:paraId="6743522B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following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an</w:t>
      </w:r>
      <w:r w:rsidR="000B4C5F" w:rsidRPr="000B4C5F">
        <w:t xml:space="preserve"> </w:t>
      </w:r>
      <w:r w:rsidRPr="000B4C5F">
        <w:t>endocrine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exocrine</w:t>
      </w:r>
      <w:r w:rsidR="000B4C5F" w:rsidRPr="000B4C5F">
        <w:t xml:space="preserve"> </w:t>
      </w:r>
      <w:r w:rsidRPr="000B4C5F">
        <w:t>gland?</w:t>
      </w:r>
    </w:p>
    <w:p w14:paraId="445D3964" w14:textId="24A146E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pineal</w:t>
      </w:r>
    </w:p>
    <w:p w14:paraId="1E7F93AE" w14:textId="5A2AF8E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pituitary</w:t>
      </w:r>
    </w:p>
    <w:p w14:paraId="0D34F25B" w14:textId="3D9B3A4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pancreas</w:t>
      </w:r>
    </w:p>
    <w:p w14:paraId="6130E83D" w14:textId="07170AB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parathyroid</w:t>
      </w:r>
    </w:p>
    <w:p w14:paraId="14CBC723" w14:textId="5AE1E237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C</w:t>
      </w:r>
      <w:r w:rsidR="00C7782A" w:rsidRPr="000B4C5F">
        <w:t>.</w:t>
      </w:r>
    </w:p>
    <w:p w14:paraId="3C74313F" w14:textId="68A33FBC" w:rsidR="00391EEC" w:rsidRPr="00391EEC" w:rsidRDefault="00C7782A" w:rsidP="000B4C5F">
      <w:pPr>
        <w:ind w:left="360" w:hanging="360"/>
      </w:pPr>
      <w:r w:rsidRPr="000B4C5F">
        <w:t>pancreas</w:t>
      </w:r>
    </w:p>
    <w:p w14:paraId="5092019F" w14:textId="77777777" w:rsidR="00391EEC" w:rsidRPr="00391EEC" w:rsidRDefault="00391EEC" w:rsidP="000B4C5F">
      <w:pPr>
        <w:ind w:left="360" w:hanging="360"/>
      </w:pPr>
    </w:p>
    <w:p w14:paraId="36AF7A2B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hormones</w:t>
      </w:r>
      <w:r w:rsidR="000B4C5F" w:rsidRPr="000B4C5F">
        <w:t xml:space="preserve"> </w:t>
      </w:r>
      <w:r w:rsidRPr="000B4C5F">
        <w:t>most</w:t>
      </w:r>
      <w:r w:rsidR="000B4C5F" w:rsidRPr="000B4C5F">
        <w:t xml:space="preserve"> </w:t>
      </w:r>
      <w:r w:rsidRPr="000B4C5F">
        <w:t>commonly</w:t>
      </w:r>
      <w:r w:rsidR="000B4C5F" w:rsidRPr="000B4C5F">
        <w:t xml:space="preserve"> </w:t>
      </w:r>
      <w:r w:rsidRPr="000B4C5F">
        <w:t>associated</w:t>
      </w:r>
      <w:r w:rsidR="000B4C5F" w:rsidRPr="000B4C5F">
        <w:t xml:space="preserve"> </w:t>
      </w:r>
      <w:r w:rsidRPr="000B4C5F">
        <w:t>with</w:t>
      </w:r>
      <w:r w:rsidR="000B4C5F" w:rsidRPr="000B4C5F">
        <w:t xml:space="preserve"> </w:t>
      </w:r>
      <w:r w:rsidRPr="000B4C5F">
        <w:t>acute</w:t>
      </w:r>
      <w:r w:rsidR="000B4C5F" w:rsidRPr="000B4C5F">
        <w:t xml:space="preserve"> </w:t>
      </w:r>
      <w:r w:rsidRPr="000B4C5F">
        <w:t>stress</w:t>
      </w:r>
      <w:r w:rsidR="000B4C5F" w:rsidRPr="000B4C5F">
        <w:t xml:space="preserve"> </w:t>
      </w:r>
      <w:r w:rsidRPr="000B4C5F">
        <w:t>response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called</w:t>
      </w:r>
    </w:p>
    <w:p w14:paraId="500D55B2" w14:textId="1A02B0F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catecholamines</w:t>
      </w:r>
    </w:p>
    <w:p w14:paraId="74170BD8" w14:textId="744B230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steroids</w:t>
      </w:r>
    </w:p>
    <w:p w14:paraId="108DD21F" w14:textId="018BD21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paracrine</w:t>
      </w:r>
    </w:p>
    <w:p w14:paraId="639F6D34" w14:textId="6C064F8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autocrine</w:t>
      </w:r>
    </w:p>
    <w:p w14:paraId="38CB48D0" w14:textId="20485624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A</w:t>
      </w:r>
      <w:r w:rsidR="00C7782A" w:rsidRPr="000B4C5F">
        <w:t>.</w:t>
      </w:r>
    </w:p>
    <w:p w14:paraId="429D09F9" w14:textId="69B51D5D" w:rsidR="00391EEC" w:rsidRPr="00391EEC" w:rsidRDefault="00C7782A" w:rsidP="000B4C5F">
      <w:pPr>
        <w:ind w:left="360" w:hanging="360"/>
      </w:pPr>
      <w:r w:rsidRPr="000B4C5F">
        <w:t>catecholamines</w:t>
      </w:r>
    </w:p>
    <w:sectPr w:rsidR="00391EEC" w:rsidRPr="00391EEC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43CE18" w14:textId="77777777" w:rsidR="001C0CBB" w:rsidRDefault="001C0CBB">
      <w:r>
        <w:separator/>
      </w:r>
    </w:p>
  </w:endnote>
  <w:endnote w:type="continuationSeparator" w:id="0">
    <w:p w14:paraId="2892E00D" w14:textId="77777777" w:rsidR="001C0CBB" w:rsidRDefault="001C0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E8FC3C" w14:textId="77777777" w:rsidR="001C0CBB" w:rsidRDefault="001C0CBB">
      <w:r>
        <w:separator/>
      </w:r>
    </w:p>
  </w:footnote>
  <w:footnote w:type="continuationSeparator" w:id="0">
    <w:p w14:paraId="2D1C3BEE" w14:textId="77777777" w:rsidR="001C0CBB" w:rsidRDefault="001C0C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2344DC03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D77F82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4473256">
    <w:abstractNumId w:val="0"/>
  </w:num>
  <w:num w:numId="2" w16cid:durableId="31838307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24CB8"/>
    <w:rsid w:val="00033437"/>
    <w:rsid w:val="0007427B"/>
    <w:rsid w:val="00085E68"/>
    <w:rsid w:val="00094CFF"/>
    <w:rsid w:val="000B48AF"/>
    <w:rsid w:val="000B4C5F"/>
    <w:rsid w:val="000F2ECA"/>
    <w:rsid w:val="000F388C"/>
    <w:rsid w:val="000F5F9F"/>
    <w:rsid w:val="000F79DF"/>
    <w:rsid w:val="001023F3"/>
    <w:rsid w:val="00121D08"/>
    <w:rsid w:val="0015405F"/>
    <w:rsid w:val="00156D70"/>
    <w:rsid w:val="0017404C"/>
    <w:rsid w:val="00185227"/>
    <w:rsid w:val="001A239F"/>
    <w:rsid w:val="001B761C"/>
    <w:rsid w:val="001C0CBB"/>
    <w:rsid w:val="001C1FA7"/>
    <w:rsid w:val="001C2C72"/>
    <w:rsid w:val="001F7343"/>
    <w:rsid w:val="002038AC"/>
    <w:rsid w:val="00227074"/>
    <w:rsid w:val="00272B2E"/>
    <w:rsid w:val="002743E3"/>
    <w:rsid w:val="0027493B"/>
    <w:rsid w:val="002C44D0"/>
    <w:rsid w:val="002C68D3"/>
    <w:rsid w:val="002D0F36"/>
    <w:rsid w:val="002D5319"/>
    <w:rsid w:val="002F62BA"/>
    <w:rsid w:val="00327683"/>
    <w:rsid w:val="00331370"/>
    <w:rsid w:val="00361935"/>
    <w:rsid w:val="00365504"/>
    <w:rsid w:val="00370467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5E44A6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B2823"/>
    <w:rsid w:val="007B669D"/>
    <w:rsid w:val="007F5993"/>
    <w:rsid w:val="0080044A"/>
    <w:rsid w:val="00804E85"/>
    <w:rsid w:val="00811EC9"/>
    <w:rsid w:val="00812742"/>
    <w:rsid w:val="00822472"/>
    <w:rsid w:val="00852986"/>
    <w:rsid w:val="0085569F"/>
    <w:rsid w:val="00870008"/>
    <w:rsid w:val="00876836"/>
    <w:rsid w:val="008978D0"/>
    <w:rsid w:val="008B339D"/>
    <w:rsid w:val="008B3E67"/>
    <w:rsid w:val="008C4617"/>
    <w:rsid w:val="008C5827"/>
    <w:rsid w:val="008D029E"/>
    <w:rsid w:val="008E46E0"/>
    <w:rsid w:val="008E5881"/>
    <w:rsid w:val="008F6092"/>
    <w:rsid w:val="00931319"/>
    <w:rsid w:val="00951CFF"/>
    <w:rsid w:val="00956287"/>
    <w:rsid w:val="0096128C"/>
    <w:rsid w:val="00963D40"/>
    <w:rsid w:val="00974AA9"/>
    <w:rsid w:val="00986713"/>
    <w:rsid w:val="00991CF3"/>
    <w:rsid w:val="009A40A6"/>
    <w:rsid w:val="009B2FE8"/>
    <w:rsid w:val="009B7BBD"/>
    <w:rsid w:val="009F14D4"/>
    <w:rsid w:val="00A059F3"/>
    <w:rsid w:val="00A0644A"/>
    <w:rsid w:val="00A1465F"/>
    <w:rsid w:val="00A324FE"/>
    <w:rsid w:val="00A44E55"/>
    <w:rsid w:val="00A54F0D"/>
    <w:rsid w:val="00A721FE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221C"/>
    <w:rsid w:val="00B36615"/>
    <w:rsid w:val="00B37E70"/>
    <w:rsid w:val="00B42E08"/>
    <w:rsid w:val="00B73564"/>
    <w:rsid w:val="00BB0C36"/>
    <w:rsid w:val="00BC3C83"/>
    <w:rsid w:val="00BD2B58"/>
    <w:rsid w:val="00BF1F8C"/>
    <w:rsid w:val="00BF79BA"/>
    <w:rsid w:val="00C039B2"/>
    <w:rsid w:val="00C048E3"/>
    <w:rsid w:val="00C266E0"/>
    <w:rsid w:val="00C30080"/>
    <w:rsid w:val="00C4214F"/>
    <w:rsid w:val="00C53180"/>
    <w:rsid w:val="00C55F1A"/>
    <w:rsid w:val="00C6457F"/>
    <w:rsid w:val="00C7782A"/>
    <w:rsid w:val="00C8654C"/>
    <w:rsid w:val="00C96527"/>
    <w:rsid w:val="00CA05E7"/>
    <w:rsid w:val="00CB233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77F82"/>
    <w:rsid w:val="00D83A68"/>
    <w:rsid w:val="00D8701F"/>
    <w:rsid w:val="00D90361"/>
    <w:rsid w:val="00D912A3"/>
    <w:rsid w:val="00DA246F"/>
    <w:rsid w:val="00DB43D0"/>
    <w:rsid w:val="00DC5527"/>
    <w:rsid w:val="00DF3619"/>
    <w:rsid w:val="00E05D0A"/>
    <w:rsid w:val="00E06479"/>
    <w:rsid w:val="00E21D27"/>
    <w:rsid w:val="00E352E1"/>
    <w:rsid w:val="00E52712"/>
    <w:rsid w:val="00E648DF"/>
    <w:rsid w:val="00E74418"/>
    <w:rsid w:val="00EC67A7"/>
    <w:rsid w:val="00EC6AC2"/>
    <w:rsid w:val="00F01A6C"/>
    <w:rsid w:val="00F25E6B"/>
    <w:rsid w:val="00F31BCB"/>
    <w:rsid w:val="00F4373D"/>
    <w:rsid w:val="00F516C7"/>
    <w:rsid w:val="00F54DB9"/>
    <w:rsid w:val="00F56557"/>
    <w:rsid w:val="00F61361"/>
    <w:rsid w:val="00F70E90"/>
    <w:rsid w:val="00F7153D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418379-7E9F-4138-8648-BC8C8FBFA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69</TotalTime>
  <Pages>3</Pages>
  <Words>214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1435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59</cp:revision>
  <dcterms:created xsi:type="dcterms:W3CDTF">2024-09-18T06:30:00Z</dcterms:created>
  <dcterms:modified xsi:type="dcterms:W3CDTF">2024-10-21T15:59:00Z</dcterms:modified>
</cp:coreProperties>
</file>