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623394D4" w14:textId="409E5E81" w:rsidR="00391EEC" w:rsidRPr="00391EEC" w:rsidRDefault="00D12F0F" w:rsidP="00A54F0D">
      <w:pPr>
        <w:pStyle w:val="Heading1"/>
      </w:pPr>
      <w:r w:rsidRPr="00D12F0F">
        <w:t>Chapter 8</w:t>
      </w:r>
      <w:r w:rsidR="00085E68">
        <w:t xml:space="preserve">: </w:t>
      </w:r>
      <w:r w:rsidR="00085E68" w:rsidRPr="00085E68">
        <w:t>The digestive system: Nutrient supply and waste elimination</w:t>
      </w:r>
    </w:p>
    <w:p w14:paraId="6A506B45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provide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cells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essential</w:t>
      </w:r>
      <w:r w:rsidR="000B4C5F" w:rsidRPr="000B4C5F">
        <w:t xml:space="preserve"> </w:t>
      </w:r>
      <w:r w:rsidRPr="000B4C5F">
        <w:t>chemical</w:t>
      </w:r>
      <w:r w:rsidR="000B4C5F" w:rsidRPr="000B4C5F">
        <w:t xml:space="preserve"> </w:t>
      </w:r>
      <w:r w:rsidRPr="000B4C5F">
        <w:t>substances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maintenance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normal</w:t>
      </w:r>
      <w:r w:rsidR="000B4C5F" w:rsidRPr="000B4C5F">
        <w:t xml:space="preserve"> </w:t>
      </w:r>
      <w:r w:rsidRPr="000B4C5F">
        <w:t>cellular</w:t>
      </w:r>
      <w:r w:rsidR="000B4C5F" w:rsidRPr="000B4C5F">
        <w:t xml:space="preserve"> </w:t>
      </w:r>
      <w:r w:rsidRPr="000B4C5F">
        <w:t>functions</w:t>
      </w:r>
    </w:p>
    <w:p w14:paraId="11BC5F00" w14:textId="169C5D5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medicines</w:t>
      </w:r>
    </w:p>
    <w:p w14:paraId="2FB6EABF" w14:textId="07B4E03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nutrients</w:t>
      </w:r>
    </w:p>
    <w:p w14:paraId="35FB4596" w14:textId="410983A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hormones</w:t>
      </w:r>
    </w:p>
    <w:p w14:paraId="12F212F4" w14:textId="250B8A7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electrolytes</w:t>
      </w:r>
    </w:p>
    <w:p w14:paraId="507B8C33" w14:textId="60F9EB86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B</w:t>
      </w:r>
      <w:r w:rsidR="00C7782A" w:rsidRPr="000B4C5F">
        <w:t>.</w:t>
      </w:r>
    </w:p>
    <w:p w14:paraId="51FE9FD8" w14:textId="2EBE71BF" w:rsidR="00391EEC" w:rsidRPr="00391EEC" w:rsidRDefault="00C7782A" w:rsidP="000B4C5F">
      <w:pPr>
        <w:ind w:left="360" w:hanging="360"/>
      </w:pPr>
      <w:r w:rsidRPr="000B4C5F">
        <w:t>nutrients</w:t>
      </w:r>
    </w:p>
    <w:p w14:paraId="30470AE5" w14:textId="77777777" w:rsidR="00391EEC" w:rsidRPr="00391EEC" w:rsidRDefault="00391EEC" w:rsidP="000B4C5F">
      <w:pPr>
        <w:ind w:left="360" w:hanging="360"/>
      </w:pPr>
    </w:p>
    <w:p w14:paraId="49403A29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macronutrient?</w:t>
      </w:r>
    </w:p>
    <w:p w14:paraId="75733FF1" w14:textId="46CAA11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vitamin</w:t>
      </w:r>
    </w:p>
    <w:p w14:paraId="13D8E33E" w14:textId="66929DE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water</w:t>
      </w:r>
    </w:p>
    <w:p w14:paraId="463802D6" w14:textId="21BFDF9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carbohydrate</w:t>
      </w:r>
    </w:p>
    <w:p w14:paraId="212E7242" w14:textId="58F15A5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protein</w:t>
      </w:r>
    </w:p>
    <w:p w14:paraId="258B5934" w14:textId="16513776" w:rsidR="00A54F0D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54F0D">
        <w:t>A</w:t>
      </w:r>
      <w:r w:rsidR="00C7782A" w:rsidRPr="000B4C5F">
        <w:t>.</w:t>
      </w:r>
    </w:p>
    <w:p w14:paraId="376656E0" w14:textId="6DE9DA55" w:rsidR="00391EEC" w:rsidRPr="00391EEC" w:rsidRDefault="00C7782A" w:rsidP="000B4C5F">
      <w:pPr>
        <w:ind w:left="360" w:hanging="360"/>
      </w:pPr>
      <w:r w:rsidRPr="000B4C5F">
        <w:t>vitamin</w:t>
      </w:r>
    </w:p>
    <w:p w14:paraId="6C1FA3F7" w14:textId="77777777" w:rsidR="00391EEC" w:rsidRPr="00391EEC" w:rsidRDefault="00391EEC" w:rsidP="000B4C5F">
      <w:pPr>
        <w:ind w:left="360" w:hanging="360"/>
      </w:pPr>
    </w:p>
    <w:p w14:paraId="46660FB6" w14:textId="11C6DA96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person-centred</w:t>
      </w:r>
      <w:r w:rsidR="000B4C5F" w:rsidRPr="000B4C5F">
        <w:t xml:space="preserve"> </w:t>
      </w:r>
      <w:r w:rsidRPr="000B4C5F">
        <w:t>nurse</w:t>
      </w:r>
      <w:r w:rsidR="00811EAF">
        <w:t>,</w:t>
      </w:r>
      <w:r w:rsidR="000B4C5F" w:rsidRPr="000B4C5F">
        <w:t xml:space="preserve"> </w:t>
      </w:r>
      <w:r w:rsidRPr="000B4C5F">
        <w:t>you</w:t>
      </w:r>
      <w:r w:rsidR="000B4C5F" w:rsidRPr="000B4C5F">
        <w:t xml:space="preserve"> </w:t>
      </w:r>
      <w:r w:rsidRPr="000B4C5F">
        <w:t>would</w:t>
      </w:r>
      <w:r w:rsidR="000B4C5F" w:rsidRPr="000B4C5F">
        <w:t xml:space="preserve"> </w:t>
      </w:r>
      <w:r w:rsidRPr="000B4C5F">
        <w:t>advise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person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reduce</w:t>
      </w:r>
      <w:r w:rsidR="000B4C5F" w:rsidRPr="000B4C5F">
        <w:t xml:space="preserve"> </w:t>
      </w:r>
      <w:r w:rsidRPr="000B4C5F">
        <w:t>their</w:t>
      </w:r>
      <w:r w:rsidR="000B4C5F" w:rsidRPr="000B4C5F">
        <w:t xml:space="preserve"> </w:t>
      </w:r>
      <w:r w:rsidRPr="000B4C5F">
        <w:t>chances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developing</w:t>
      </w:r>
      <w:r w:rsidR="000B4C5F" w:rsidRPr="000B4C5F">
        <w:t xml:space="preserve"> </w:t>
      </w:r>
      <w:r w:rsidRPr="000B4C5F">
        <w:t>atheromatous</w:t>
      </w:r>
      <w:r w:rsidR="000B4C5F" w:rsidRPr="000B4C5F">
        <w:t xml:space="preserve"> </w:t>
      </w:r>
      <w:r w:rsidRPr="000B4C5F">
        <w:t>plaque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their</w:t>
      </w:r>
      <w:r w:rsidR="000B4C5F" w:rsidRPr="000B4C5F">
        <w:t xml:space="preserve"> </w:t>
      </w:r>
      <w:r w:rsidRPr="000B4C5F">
        <w:t>arterial</w:t>
      </w:r>
      <w:r w:rsidR="000B4C5F" w:rsidRPr="000B4C5F">
        <w:t xml:space="preserve"> </w:t>
      </w:r>
      <w:r w:rsidRPr="000B4C5F">
        <w:t>walls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advising</w:t>
      </w:r>
      <w:r w:rsidR="000B4C5F" w:rsidRPr="000B4C5F">
        <w:t xml:space="preserve"> </w:t>
      </w:r>
      <w:r w:rsidRPr="000B4C5F">
        <w:t>him/her</w:t>
      </w:r>
      <w:r w:rsidR="000B4C5F" w:rsidRPr="000B4C5F">
        <w:t xml:space="preserve"> </w:t>
      </w:r>
      <w:r w:rsidRPr="000B4C5F">
        <w:t>to</w:t>
      </w:r>
    </w:p>
    <w:p w14:paraId="3DA7B1C5" w14:textId="3E23246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do</w:t>
      </w:r>
      <w:r w:rsidRPr="000B4C5F">
        <w:t xml:space="preserve"> </w:t>
      </w:r>
      <w:r w:rsidR="00C7782A" w:rsidRPr="000B4C5F">
        <w:t>more</w:t>
      </w:r>
      <w:r w:rsidRPr="000B4C5F">
        <w:t xml:space="preserve"> </w:t>
      </w:r>
      <w:r w:rsidR="00C7782A" w:rsidRPr="000B4C5F">
        <w:t>exercise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stop</w:t>
      </w:r>
      <w:r w:rsidRPr="000B4C5F">
        <w:t xml:space="preserve"> </w:t>
      </w:r>
      <w:r w:rsidR="00C7782A" w:rsidRPr="000B4C5F">
        <w:t>smoking</w:t>
      </w:r>
    </w:p>
    <w:p w14:paraId="0A4DB3CF" w14:textId="65376B3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make</w:t>
      </w:r>
      <w:r w:rsidRPr="000B4C5F">
        <w:t xml:space="preserve"> </w:t>
      </w:r>
      <w:r w:rsidR="00C7782A" w:rsidRPr="000B4C5F">
        <w:t>more</w:t>
      </w:r>
      <w:r w:rsidRPr="000B4C5F">
        <w:t xml:space="preserve"> </w:t>
      </w:r>
      <w:r w:rsidR="00C7782A" w:rsidRPr="000B4C5F">
        <w:t>healthy</w:t>
      </w:r>
      <w:r w:rsidRPr="000B4C5F">
        <w:t xml:space="preserve"> </w:t>
      </w:r>
      <w:r w:rsidR="00C7782A" w:rsidRPr="000B4C5F">
        <w:t>eating</w:t>
      </w:r>
      <w:r w:rsidRPr="000B4C5F">
        <w:t xml:space="preserve"> </w:t>
      </w:r>
      <w:r w:rsidR="00C7782A" w:rsidRPr="000B4C5F">
        <w:t>choices</w:t>
      </w:r>
    </w:p>
    <w:p w14:paraId="7872C22A" w14:textId="1A19E06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reduce</w:t>
      </w:r>
      <w:r w:rsidRPr="000B4C5F">
        <w:t xml:space="preserve"> </w:t>
      </w:r>
      <w:r w:rsidR="00C7782A" w:rsidRPr="000B4C5F">
        <w:t>saturated</w:t>
      </w:r>
      <w:r w:rsidRPr="000B4C5F">
        <w:t xml:space="preserve"> </w:t>
      </w:r>
      <w:r w:rsidR="00C7782A" w:rsidRPr="000B4C5F">
        <w:t>fat</w:t>
      </w:r>
      <w:r w:rsidRPr="000B4C5F">
        <w:t xml:space="preserve"> </w:t>
      </w:r>
      <w:r w:rsidR="00C7782A" w:rsidRPr="000B4C5F">
        <w:t>intake</w:t>
      </w:r>
      <w:r w:rsidRPr="000B4C5F">
        <w:t xml:space="preserve"> </w:t>
      </w:r>
      <w:r w:rsidR="00C7782A" w:rsidRPr="000B4C5F">
        <w:t>from</w:t>
      </w:r>
      <w:r w:rsidRPr="000B4C5F">
        <w:t xml:space="preserve"> </w:t>
      </w:r>
      <w:r w:rsidR="00C7782A" w:rsidRPr="000B4C5F">
        <w:t>their</w:t>
      </w:r>
      <w:r w:rsidRPr="000B4C5F">
        <w:t xml:space="preserve"> </w:t>
      </w:r>
      <w:r w:rsidR="00C7782A" w:rsidRPr="000B4C5F">
        <w:t>diet</w:t>
      </w:r>
    </w:p>
    <w:p w14:paraId="54DC90F7" w14:textId="21A8570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58689207" w14:textId="23C65817" w:rsidR="00A54F0D" w:rsidRDefault="00D12F0F" w:rsidP="000B4C5F">
      <w:pPr>
        <w:ind w:left="360" w:hanging="360"/>
      </w:pPr>
      <w:r w:rsidRPr="00D12F0F">
        <w:rPr>
          <w:b/>
        </w:rPr>
        <w:lastRenderedPageBreak/>
        <w:t>Ans</w:t>
      </w:r>
      <w:r w:rsidR="00C7782A" w:rsidRPr="000B4C5F">
        <w:t>:</w:t>
      </w:r>
      <w:r w:rsidR="00A54F0D">
        <w:t xml:space="preserve"> D</w:t>
      </w:r>
      <w:r w:rsidR="00C7782A" w:rsidRPr="000B4C5F">
        <w:t>.</w:t>
      </w:r>
    </w:p>
    <w:p w14:paraId="4B1225A2" w14:textId="384562AF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123A8F5F" w14:textId="77777777" w:rsidR="00391EEC" w:rsidRPr="00391EEC" w:rsidRDefault="00391EEC" w:rsidP="000B4C5F">
      <w:pPr>
        <w:ind w:left="360" w:hanging="360"/>
      </w:pPr>
    </w:p>
    <w:p w14:paraId="30E8CB3D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vitamin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partly</w:t>
      </w:r>
      <w:r w:rsidR="000B4C5F" w:rsidRPr="000B4C5F">
        <w:t xml:space="preserve"> </w:t>
      </w:r>
      <w:r w:rsidRPr="000B4C5F">
        <w:t>produced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gut</w:t>
      </w:r>
      <w:r w:rsidR="000B4C5F" w:rsidRPr="000B4C5F">
        <w:t xml:space="preserve"> </w:t>
      </w:r>
      <w:r w:rsidRPr="000B4C5F">
        <w:t>microbiome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essential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normal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clotting</w:t>
      </w:r>
    </w:p>
    <w:p w14:paraId="6BEF2280" w14:textId="58E7AC2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</w:t>
      </w:r>
    </w:p>
    <w:p w14:paraId="65FB2DF6" w14:textId="4AC3AF6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B</w:t>
      </w:r>
    </w:p>
    <w:p w14:paraId="77C2791D" w14:textId="502BEEF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</w:t>
      </w:r>
    </w:p>
    <w:p w14:paraId="6563DF37" w14:textId="407B1B3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K</w:t>
      </w:r>
    </w:p>
    <w:p w14:paraId="16EBF52F" w14:textId="2F73D7A8" w:rsidR="00F516C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16C7">
        <w:t>D</w:t>
      </w:r>
      <w:r w:rsidR="00C7782A" w:rsidRPr="000B4C5F">
        <w:t>.</w:t>
      </w:r>
    </w:p>
    <w:p w14:paraId="4F2F4F37" w14:textId="7529C9D0" w:rsidR="00391EEC" w:rsidRPr="00391EEC" w:rsidRDefault="00C7782A" w:rsidP="000B4C5F">
      <w:pPr>
        <w:ind w:left="360" w:hanging="360"/>
      </w:pPr>
      <w:r w:rsidRPr="000B4C5F">
        <w:t>K</w:t>
      </w:r>
    </w:p>
    <w:p w14:paraId="64FEC3ED" w14:textId="77777777" w:rsidR="00391EEC" w:rsidRPr="00391EEC" w:rsidRDefault="00391EEC" w:rsidP="000B4C5F">
      <w:pPr>
        <w:ind w:left="360" w:hanging="360"/>
      </w:pPr>
    </w:p>
    <w:p w14:paraId="08FEC7D2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Peristalsis</w:t>
      </w:r>
      <w:r w:rsidR="000B4C5F" w:rsidRPr="000B4C5F">
        <w:t xml:space="preserve"> </w:t>
      </w:r>
      <w:r w:rsidRPr="000B4C5F">
        <w:t>occurs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2964FC32" w14:textId="4DD03AF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serous</w:t>
      </w:r>
      <w:r w:rsidRPr="000B4C5F">
        <w:t xml:space="preserve"> </w:t>
      </w:r>
      <w:r w:rsidR="00C7782A" w:rsidRPr="000B4C5F">
        <w:t>layer</w:t>
      </w:r>
    </w:p>
    <w:p w14:paraId="0924688C" w14:textId="4872E6B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submucosa</w:t>
      </w:r>
      <w:r w:rsidRPr="000B4C5F">
        <w:t xml:space="preserve"> </w:t>
      </w:r>
      <w:r w:rsidR="00C7782A" w:rsidRPr="000B4C5F">
        <w:t>layer</w:t>
      </w:r>
    </w:p>
    <w:p w14:paraId="1D08ED19" w14:textId="7B0A54F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muscular</w:t>
      </w:r>
      <w:r w:rsidRPr="000B4C5F">
        <w:t xml:space="preserve"> </w:t>
      </w:r>
      <w:r w:rsidR="00C7782A" w:rsidRPr="000B4C5F">
        <w:t>layer</w:t>
      </w:r>
    </w:p>
    <w:p w14:paraId="17E5D468" w14:textId="566AA16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serosa</w:t>
      </w:r>
      <w:r w:rsidRPr="000B4C5F">
        <w:t xml:space="preserve"> </w:t>
      </w:r>
      <w:r w:rsidR="00C7782A" w:rsidRPr="000B4C5F">
        <w:t>layer</w:t>
      </w:r>
    </w:p>
    <w:p w14:paraId="7DF51740" w14:textId="40157AE4" w:rsidR="00F516C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16C7">
        <w:t>C</w:t>
      </w:r>
      <w:r w:rsidR="00C7782A" w:rsidRPr="000B4C5F">
        <w:t>.</w:t>
      </w:r>
    </w:p>
    <w:p w14:paraId="47104D48" w14:textId="3E89F500" w:rsidR="00391EEC" w:rsidRPr="00391EEC" w:rsidRDefault="00C7782A" w:rsidP="000B4C5F">
      <w:pPr>
        <w:ind w:left="360" w:hanging="360"/>
      </w:pPr>
      <w:r w:rsidRPr="000B4C5F">
        <w:t>muscular</w:t>
      </w:r>
      <w:r w:rsidR="000B4C5F" w:rsidRPr="000B4C5F">
        <w:t xml:space="preserve"> </w:t>
      </w:r>
      <w:r w:rsidRPr="000B4C5F">
        <w:t>layer</w:t>
      </w:r>
    </w:p>
    <w:p w14:paraId="5771A77C" w14:textId="77777777" w:rsidR="00391EEC" w:rsidRPr="00391EEC" w:rsidRDefault="00391EEC" w:rsidP="000B4C5F">
      <w:pPr>
        <w:ind w:left="360" w:hanging="360"/>
      </w:pPr>
    </w:p>
    <w:p w14:paraId="4AB3FCC8" w14:textId="53BF0199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Churning</w:t>
      </w:r>
      <w:r w:rsidR="000B4C5F" w:rsidRPr="000B4C5F">
        <w:t xml:space="preserve"> </w:t>
      </w:r>
      <w:r w:rsidRPr="000B4C5F">
        <w:t>or</w:t>
      </w:r>
      <w:r w:rsidR="000B4C5F" w:rsidRPr="000B4C5F">
        <w:t xml:space="preserve"> </w:t>
      </w:r>
      <w:r w:rsidRPr="000B4C5F">
        <w:t>mechanical</w:t>
      </w:r>
      <w:r w:rsidR="000B4C5F" w:rsidRPr="000B4C5F">
        <w:t xml:space="preserve"> </w:t>
      </w:r>
      <w:r w:rsidRPr="000B4C5F">
        <w:t>digestion</w:t>
      </w:r>
      <w:r w:rsidR="000B4C5F" w:rsidRPr="000B4C5F">
        <w:t xml:space="preserve"> </w:t>
      </w:r>
      <w:r w:rsidRPr="000B4C5F">
        <w:t>occurs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6195DB8A" w14:textId="61AD3D3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mouth</w:t>
      </w:r>
    </w:p>
    <w:p w14:paraId="195182A5" w14:textId="4E128A1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stomach</w:t>
      </w:r>
    </w:p>
    <w:p w14:paraId="14B6A4B2" w14:textId="3848CB7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duodenum</w:t>
      </w:r>
    </w:p>
    <w:p w14:paraId="4B25AC31" w14:textId="7DCCF60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small</w:t>
      </w:r>
      <w:r w:rsidRPr="000B4C5F">
        <w:t xml:space="preserve"> </w:t>
      </w:r>
      <w:r w:rsidR="00C7782A" w:rsidRPr="000B4C5F">
        <w:t>intestine</w:t>
      </w:r>
    </w:p>
    <w:p w14:paraId="23439142" w14:textId="08A64A9F" w:rsidR="00F516C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16C7">
        <w:t>B</w:t>
      </w:r>
      <w:r w:rsidR="00C7782A" w:rsidRPr="000B4C5F">
        <w:t>.</w:t>
      </w:r>
    </w:p>
    <w:p w14:paraId="1722E94D" w14:textId="7228462C" w:rsidR="00391EEC" w:rsidRPr="00391EEC" w:rsidRDefault="00C7782A" w:rsidP="000B4C5F">
      <w:pPr>
        <w:ind w:left="360" w:hanging="360"/>
      </w:pPr>
      <w:r w:rsidRPr="000B4C5F">
        <w:t>stomach</w:t>
      </w:r>
    </w:p>
    <w:p w14:paraId="315CF8EE" w14:textId="77777777" w:rsidR="00391EEC" w:rsidRPr="00391EEC" w:rsidRDefault="00391EEC" w:rsidP="000B4C5F">
      <w:pPr>
        <w:ind w:left="360" w:hanging="360"/>
      </w:pPr>
    </w:p>
    <w:p w14:paraId="1842575E" w14:textId="77777777" w:rsidR="00391EEC" w:rsidRPr="00391EEC" w:rsidRDefault="00C7782A" w:rsidP="000B4C5F">
      <w:pPr>
        <w:ind w:left="360" w:hanging="360"/>
      </w:pPr>
      <w:r w:rsidRPr="000B4C5F">
        <w:lastRenderedPageBreak/>
        <w:t>7.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digestive</w:t>
      </w:r>
      <w:r w:rsidR="000B4C5F" w:rsidRPr="000B4C5F">
        <w:t xml:space="preserve"> </w:t>
      </w:r>
      <w:r w:rsidRPr="000B4C5F">
        <w:t>enzymes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break</w:t>
      </w:r>
      <w:r w:rsidR="000B4C5F" w:rsidRPr="000B4C5F">
        <w:t xml:space="preserve"> </w:t>
      </w:r>
      <w:r w:rsidRPr="000B4C5F">
        <w:t>down</w:t>
      </w:r>
      <w:r w:rsidR="000B4C5F" w:rsidRPr="000B4C5F">
        <w:t xml:space="preserve"> </w:t>
      </w:r>
      <w:r w:rsidRPr="000B4C5F">
        <w:t>polysaccharides</w:t>
      </w:r>
      <w:r w:rsidR="000B4C5F" w:rsidRPr="000B4C5F">
        <w:t xml:space="preserve"> </w:t>
      </w:r>
      <w:r w:rsidRPr="000B4C5F">
        <w:t>into</w:t>
      </w:r>
      <w:r w:rsidR="000B4C5F" w:rsidRPr="000B4C5F">
        <w:t xml:space="preserve"> </w:t>
      </w:r>
      <w:r w:rsidRPr="000B4C5F">
        <w:t>di-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monosaccharides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called</w:t>
      </w:r>
    </w:p>
    <w:p w14:paraId="60A1D648" w14:textId="3B067F0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lipases</w:t>
      </w:r>
    </w:p>
    <w:p w14:paraId="7BF2C3CF" w14:textId="0343C9F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proteases</w:t>
      </w:r>
    </w:p>
    <w:p w14:paraId="0C5E821A" w14:textId="5AA8F3A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amylases</w:t>
      </w:r>
    </w:p>
    <w:p w14:paraId="6023A2D8" w14:textId="1E99555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ribonuclease</w:t>
      </w:r>
    </w:p>
    <w:p w14:paraId="792C630E" w14:textId="5BEAB805" w:rsidR="00F516C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16C7">
        <w:t>C</w:t>
      </w:r>
      <w:r w:rsidR="00C7782A" w:rsidRPr="000B4C5F">
        <w:t>.</w:t>
      </w:r>
    </w:p>
    <w:p w14:paraId="5E2FDB68" w14:textId="36E116E2" w:rsidR="00391EEC" w:rsidRPr="00391EEC" w:rsidRDefault="00C7782A" w:rsidP="000B4C5F">
      <w:pPr>
        <w:ind w:left="360" w:hanging="360"/>
      </w:pPr>
      <w:r w:rsidRPr="000B4C5F">
        <w:t>amylases</w:t>
      </w:r>
    </w:p>
    <w:p w14:paraId="6D010B6E" w14:textId="77777777" w:rsidR="00391EEC" w:rsidRPr="00391EEC" w:rsidRDefault="00391EEC" w:rsidP="000B4C5F">
      <w:pPr>
        <w:ind w:left="360" w:hanging="360"/>
      </w:pPr>
    </w:p>
    <w:p w14:paraId="64419617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hormone</w:t>
      </w:r>
      <w:r w:rsidR="000B4C5F" w:rsidRPr="000B4C5F">
        <w:t xml:space="preserve"> </w:t>
      </w:r>
      <w:r w:rsidRPr="000B4C5F">
        <w:t>decreases</w:t>
      </w:r>
      <w:r w:rsidR="000B4C5F" w:rsidRPr="000B4C5F">
        <w:t xml:space="preserve"> </w:t>
      </w:r>
      <w:r w:rsidRPr="000B4C5F">
        <w:t>appetite</w:t>
      </w:r>
    </w:p>
    <w:p w14:paraId="6BAC6D7E" w14:textId="7B6B05F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ghrelin</w:t>
      </w:r>
    </w:p>
    <w:p w14:paraId="59E547B4" w14:textId="53D123D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orexins</w:t>
      </w:r>
    </w:p>
    <w:p w14:paraId="367721C9" w14:textId="19587E5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neuropeptide</w:t>
      </w:r>
      <w:r w:rsidRPr="000B4C5F">
        <w:t xml:space="preserve"> </w:t>
      </w:r>
      <w:r w:rsidR="00C7782A" w:rsidRPr="000B4C5F">
        <w:t>Y</w:t>
      </w:r>
    </w:p>
    <w:p w14:paraId="300FAFA4" w14:textId="72F2BE6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leptin</w:t>
      </w:r>
    </w:p>
    <w:p w14:paraId="15E58ADE" w14:textId="28F1C5C3" w:rsidR="00F516C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16C7">
        <w:t>D</w:t>
      </w:r>
      <w:r w:rsidR="00C7782A" w:rsidRPr="000B4C5F">
        <w:t>.</w:t>
      </w:r>
    </w:p>
    <w:p w14:paraId="62ACB0FD" w14:textId="220D1E2C" w:rsidR="00391EEC" w:rsidRPr="00391EEC" w:rsidRDefault="00C7782A" w:rsidP="000B4C5F">
      <w:pPr>
        <w:ind w:left="360" w:hanging="360"/>
      </w:pPr>
      <w:r w:rsidRPr="000B4C5F">
        <w:t>leptin</w:t>
      </w:r>
    </w:p>
    <w:p w14:paraId="160EBBEB" w14:textId="77777777" w:rsidR="00391EEC" w:rsidRPr="00391EEC" w:rsidRDefault="00391EEC" w:rsidP="000B4C5F">
      <w:pPr>
        <w:ind w:left="360" w:hanging="360"/>
      </w:pPr>
    </w:p>
    <w:p w14:paraId="524F84B5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taste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pleasure</w:t>
      </w:r>
      <w:r w:rsidR="000B4C5F" w:rsidRPr="000B4C5F">
        <w:t xml:space="preserve"> </w:t>
      </w:r>
      <w:r w:rsidRPr="000B4C5F">
        <w:t>derived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eating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key</w:t>
      </w:r>
      <w:r w:rsidR="000B4C5F" w:rsidRPr="000B4C5F">
        <w:t xml:space="preserve"> </w:t>
      </w:r>
      <w:r w:rsidRPr="000B4C5F">
        <w:t>motivators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appetite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influenced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</w:p>
    <w:p w14:paraId="372301AB" w14:textId="657F01C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stomach</w:t>
      </w:r>
    </w:p>
    <w:p w14:paraId="0FE466D6" w14:textId="54742E7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intestines</w:t>
      </w:r>
    </w:p>
    <w:p w14:paraId="5241A823" w14:textId="0826AE9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limbic</w:t>
      </w:r>
      <w:r w:rsidRPr="000B4C5F">
        <w:t xml:space="preserve"> </w:t>
      </w:r>
      <w:r w:rsidR="00C7782A" w:rsidRPr="000B4C5F">
        <w:t>system</w:t>
      </w:r>
    </w:p>
    <w:p w14:paraId="08272A42" w14:textId="2D0DFE3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hydrochloric</w:t>
      </w:r>
      <w:r w:rsidRPr="000B4C5F">
        <w:t xml:space="preserve"> </w:t>
      </w:r>
      <w:r w:rsidR="00C7782A" w:rsidRPr="000B4C5F">
        <w:t>acid</w:t>
      </w:r>
    </w:p>
    <w:p w14:paraId="3C05631E" w14:textId="73668345" w:rsidR="00F516C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16C7">
        <w:t>C</w:t>
      </w:r>
      <w:r w:rsidR="00C7782A" w:rsidRPr="000B4C5F">
        <w:t>.</w:t>
      </w:r>
    </w:p>
    <w:p w14:paraId="768725E4" w14:textId="35B8586E" w:rsidR="00391EEC" w:rsidRPr="00391EEC" w:rsidRDefault="00C7782A" w:rsidP="000B4C5F">
      <w:pPr>
        <w:ind w:left="360" w:hanging="360"/>
      </w:pPr>
      <w:r w:rsidRPr="000B4C5F">
        <w:t>limbic</w:t>
      </w:r>
      <w:r w:rsidR="000B4C5F" w:rsidRPr="000B4C5F">
        <w:t xml:space="preserve"> </w:t>
      </w:r>
      <w:r w:rsidRPr="000B4C5F">
        <w:t>system</w:t>
      </w:r>
    </w:p>
    <w:p w14:paraId="39C59B6F" w14:textId="77777777" w:rsidR="00391EEC" w:rsidRPr="00391EEC" w:rsidRDefault="00391EEC" w:rsidP="000B4C5F">
      <w:pPr>
        <w:ind w:left="360" w:hanging="360"/>
      </w:pPr>
    </w:p>
    <w:p w14:paraId="35F587E7" w14:textId="718788E3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Ruel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Alderman</w:t>
      </w:r>
      <w:r w:rsidR="000B4C5F" w:rsidRPr="000B4C5F">
        <w:t xml:space="preserve"> </w:t>
      </w:r>
      <w:r w:rsidRPr="000B4C5F">
        <w:t>(2013)</w:t>
      </w:r>
      <w:r w:rsidR="000B4C5F" w:rsidRPr="000B4C5F">
        <w:t xml:space="preserve"> </w:t>
      </w:r>
      <w:r w:rsidRPr="000B4C5F">
        <w:t>warned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nutritional</w:t>
      </w:r>
      <w:r w:rsidR="000B4C5F" w:rsidRPr="000B4C5F">
        <w:t xml:space="preserve"> </w:t>
      </w:r>
      <w:r w:rsidRPr="000B4C5F">
        <w:t>deficits</w:t>
      </w:r>
      <w:r w:rsidR="000B4C5F" w:rsidRPr="000B4C5F">
        <w:t xml:space="preserve"> </w:t>
      </w:r>
      <w:r w:rsidRPr="000B4C5F">
        <w:t>during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critical</w:t>
      </w:r>
      <w:r w:rsidR="000B4C5F" w:rsidRPr="000B4C5F">
        <w:t xml:space="preserve"> </w:t>
      </w:r>
      <w:r w:rsidRPr="000B4C5F">
        <w:t>period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brain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growth</w:t>
      </w:r>
      <w:r w:rsidR="000B4C5F" w:rsidRPr="000B4C5F">
        <w:t xml:space="preserve"> </w:t>
      </w:r>
      <w:r w:rsidRPr="000B4C5F">
        <w:t>development</w:t>
      </w:r>
      <w:r w:rsidR="000B4C5F" w:rsidRPr="000B4C5F">
        <w:t xml:space="preserve"> </w:t>
      </w:r>
      <w:r w:rsidR="00811EAF">
        <w:t>are</w:t>
      </w:r>
      <w:r w:rsidR="00811EAF" w:rsidRPr="000B4C5F">
        <w:t xml:space="preserve"> </w:t>
      </w:r>
      <w:r w:rsidRPr="000B4C5F">
        <w:t>associated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increased</w:t>
      </w:r>
      <w:r w:rsidR="000B4C5F" w:rsidRPr="000B4C5F">
        <w:t xml:space="preserve"> </w:t>
      </w:r>
      <w:r w:rsidRPr="000B4C5F">
        <w:t>mortality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morbidity</w:t>
      </w:r>
    </w:p>
    <w:p w14:paraId="5FBB3E38" w14:textId="779B597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childhood</w:t>
      </w:r>
    </w:p>
    <w:p w14:paraId="4566A71A" w14:textId="1DC4CEF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b.</w:t>
      </w:r>
      <w:r w:rsidR="00951CFF">
        <w:rPr>
          <w:rFonts w:eastAsia="Calibri"/>
        </w:rPr>
        <w:t xml:space="preserve"> </w:t>
      </w:r>
      <w:r w:rsidR="00C7782A" w:rsidRPr="000B4C5F">
        <w:t>adulthood</w:t>
      </w:r>
    </w:p>
    <w:p w14:paraId="4EB5A9CF" w14:textId="22451A1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elderly</w:t>
      </w:r>
    </w:p>
    <w:p w14:paraId="7EEC4063" w14:textId="500608C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from</w:t>
      </w:r>
      <w:r w:rsidRPr="000B4C5F">
        <w:t xml:space="preserve"> </w:t>
      </w:r>
      <w:r w:rsidR="00C7782A" w:rsidRPr="000B4C5F">
        <w:t>birth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2.7</w:t>
      </w:r>
      <w:r w:rsidRPr="000B4C5F">
        <w:t xml:space="preserve"> </w:t>
      </w:r>
      <w:r w:rsidR="00C7782A" w:rsidRPr="000B4C5F">
        <w:t>years</w:t>
      </w:r>
    </w:p>
    <w:p w14:paraId="4FE53D5C" w14:textId="0E4A4693" w:rsidR="00F516C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F516C7">
        <w:t>D</w:t>
      </w:r>
      <w:r w:rsidR="00C7782A" w:rsidRPr="000B4C5F">
        <w:t>.</w:t>
      </w:r>
    </w:p>
    <w:p w14:paraId="68284793" w14:textId="286FC5D2" w:rsidR="00391EEC" w:rsidRPr="00391EEC" w:rsidRDefault="00C7782A" w:rsidP="000B4C5F">
      <w:pPr>
        <w:ind w:left="360" w:hanging="360"/>
      </w:pPr>
      <w:r w:rsidRPr="000B4C5F">
        <w:t>from</w:t>
      </w:r>
      <w:r w:rsidR="000B4C5F" w:rsidRPr="000B4C5F">
        <w:t xml:space="preserve"> </w:t>
      </w:r>
      <w:r w:rsidRPr="000B4C5F">
        <w:t>birth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2.7</w:t>
      </w:r>
      <w:r w:rsidR="000B4C5F" w:rsidRPr="000B4C5F">
        <w:t xml:space="preserve"> </w:t>
      </w:r>
      <w:r w:rsidRPr="000B4C5F">
        <w:t>years</w:t>
      </w:r>
    </w:p>
    <w:sectPr w:rsidR="00391EEC" w:rsidRP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055F73" w14:textId="77777777" w:rsidR="00BF4C97" w:rsidRDefault="00BF4C97">
      <w:r>
        <w:separator/>
      </w:r>
    </w:p>
  </w:endnote>
  <w:endnote w:type="continuationSeparator" w:id="0">
    <w:p w14:paraId="306BC689" w14:textId="77777777" w:rsidR="00BF4C97" w:rsidRDefault="00BF4C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14C6E3" w14:textId="77777777" w:rsidR="00BF4C97" w:rsidRDefault="00BF4C97">
      <w:r>
        <w:separator/>
      </w:r>
    </w:p>
  </w:footnote>
  <w:footnote w:type="continuationSeparator" w:id="0">
    <w:p w14:paraId="14AFE591" w14:textId="77777777" w:rsidR="00BF4C97" w:rsidRDefault="00BF4C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61B8C852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962E00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8671326">
    <w:abstractNumId w:val="0"/>
  </w:num>
  <w:num w:numId="2" w16cid:durableId="57320189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762C2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52334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2E1A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A7E95"/>
    <w:rsid w:val="007B2823"/>
    <w:rsid w:val="007B669D"/>
    <w:rsid w:val="007F5993"/>
    <w:rsid w:val="007F5B6D"/>
    <w:rsid w:val="0080044A"/>
    <w:rsid w:val="00804E85"/>
    <w:rsid w:val="00811EAF"/>
    <w:rsid w:val="00811EC9"/>
    <w:rsid w:val="00812742"/>
    <w:rsid w:val="00822472"/>
    <w:rsid w:val="00852986"/>
    <w:rsid w:val="0085569F"/>
    <w:rsid w:val="00865453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2E00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469C0"/>
    <w:rsid w:val="00B73564"/>
    <w:rsid w:val="00BA31D1"/>
    <w:rsid w:val="00BB0C36"/>
    <w:rsid w:val="00BC3C83"/>
    <w:rsid w:val="00BD2B58"/>
    <w:rsid w:val="00BF1F8C"/>
    <w:rsid w:val="00BF4C97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1F97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61E30"/>
    <w:rsid w:val="00F70E90"/>
    <w:rsid w:val="00F7153D"/>
    <w:rsid w:val="00F75232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04ABB8-13D5-4FE3-8E2C-2C6F3653A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70</TotalTime>
  <Pages>4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1807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60</cp:revision>
  <dcterms:created xsi:type="dcterms:W3CDTF">2024-09-18T06:30:00Z</dcterms:created>
  <dcterms:modified xsi:type="dcterms:W3CDTF">2024-10-21T16:00:00Z</dcterms:modified>
</cp:coreProperties>
</file>