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2312A29A" w14:textId="0774435A" w:rsidR="00391EEC" w:rsidRPr="00391EEC" w:rsidRDefault="00D12F0F" w:rsidP="00F516C7">
      <w:pPr>
        <w:pStyle w:val="Heading1"/>
      </w:pPr>
      <w:r w:rsidRPr="00D12F0F">
        <w:t>Chapter 9</w:t>
      </w:r>
      <w:r w:rsidR="00085E68">
        <w:t xml:space="preserve">: </w:t>
      </w:r>
      <w:r w:rsidR="00085E68" w:rsidRPr="00085E68">
        <w:t>Metabolism and liver function</w:t>
      </w:r>
    </w:p>
    <w:p w14:paraId="6BCEC7D3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liver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located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60D74B68" w14:textId="5D25234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upper</w:t>
      </w:r>
      <w:r w:rsidRPr="000B4C5F">
        <w:t xml:space="preserve"> </w:t>
      </w:r>
      <w:r w:rsidR="00C7782A" w:rsidRPr="000B4C5F">
        <w:t>right</w:t>
      </w:r>
      <w:r w:rsidRPr="000B4C5F">
        <w:t xml:space="preserve"> </w:t>
      </w:r>
      <w:r w:rsidR="00C7782A" w:rsidRPr="000B4C5F">
        <w:t>quadrant</w:t>
      </w:r>
    </w:p>
    <w:p w14:paraId="21ABA9C6" w14:textId="74C7EB8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upper</w:t>
      </w:r>
      <w:r w:rsidRPr="000B4C5F"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quadrant</w:t>
      </w:r>
    </w:p>
    <w:p w14:paraId="0A662A92" w14:textId="34A3A0D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lower</w:t>
      </w:r>
      <w:r w:rsidRPr="000B4C5F">
        <w:t xml:space="preserve"> </w:t>
      </w:r>
      <w:r w:rsidR="00C7782A" w:rsidRPr="000B4C5F">
        <w:t>right</w:t>
      </w:r>
      <w:r w:rsidRPr="000B4C5F">
        <w:t xml:space="preserve"> </w:t>
      </w:r>
      <w:r w:rsidR="00C7782A" w:rsidRPr="000B4C5F">
        <w:t>quadrant</w:t>
      </w:r>
    </w:p>
    <w:p w14:paraId="0814BE48" w14:textId="045E294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lower</w:t>
      </w:r>
      <w:r w:rsidRPr="000B4C5F"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quadrant</w:t>
      </w:r>
    </w:p>
    <w:p w14:paraId="1E8ADD82" w14:textId="321E65DE" w:rsidR="0085569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85569F">
        <w:t>A</w:t>
      </w:r>
      <w:r w:rsidR="00C7782A" w:rsidRPr="000B4C5F">
        <w:t>.</w:t>
      </w:r>
    </w:p>
    <w:p w14:paraId="5968F3EB" w14:textId="50608497" w:rsidR="00391EEC" w:rsidRPr="00391EEC" w:rsidRDefault="00C7782A" w:rsidP="000B4C5F">
      <w:pPr>
        <w:ind w:left="360" w:hanging="360"/>
      </w:pPr>
      <w:r w:rsidRPr="000B4C5F">
        <w:t>upper</w:t>
      </w:r>
      <w:r w:rsidR="000B4C5F" w:rsidRPr="000B4C5F">
        <w:t xml:space="preserve"> </w:t>
      </w:r>
      <w:r w:rsidRPr="000B4C5F">
        <w:t>right</w:t>
      </w:r>
      <w:r w:rsidR="000B4C5F" w:rsidRPr="000B4C5F">
        <w:t xml:space="preserve"> </w:t>
      </w:r>
      <w:r w:rsidRPr="000B4C5F">
        <w:t>quadrant</w:t>
      </w:r>
    </w:p>
    <w:p w14:paraId="2A6270CA" w14:textId="77777777" w:rsidR="00391EEC" w:rsidRPr="00391EEC" w:rsidRDefault="00391EEC" w:rsidP="000B4C5F">
      <w:pPr>
        <w:ind w:left="360" w:hanging="360"/>
      </w:pPr>
    </w:p>
    <w:p w14:paraId="60AD5968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Digested</w:t>
      </w:r>
      <w:r w:rsidR="000B4C5F" w:rsidRPr="000B4C5F">
        <w:t xml:space="preserve"> </w:t>
      </w:r>
      <w:r w:rsidRPr="000B4C5F">
        <w:t>foods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absorbed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gastrointestinal</w:t>
      </w:r>
      <w:r w:rsidR="000B4C5F" w:rsidRPr="000B4C5F">
        <w:t xml:space="preserve"> </w:t>
      </w:r>
      <w:r w:rsidRPr="000B4C5F">
        <w:t>tract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transported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liver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the</w:t>
      </w:r>
    </w:p>
    <w:p w14:paraId="7BEFFDD0" w14:textId="2B61719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gastrointestinal</w:t>
      </w:r>
      <w:r w:rsidRPr="000B4C5F">
        <w:t xml:space="preserve"> </w:t>
      </w:r>
      <w:r w:rsidR="00C7782A" w:rsidRPr="000B4C5F">
        <w:t>system</w:t>
      </w:r>
    </w:p>
    <w:p w14:paraId="45C09820" w14:textId="544F729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cardiovascular</w:t>
      </w:r>
      <w:r w:rsidRPr="000B4C5F">
        <w:t xml:space="preserve"> </w:t>
      </w:r>
      <w:r w:rsidR="00C7782A" w:rsidRPr="000B4C5F">
        <w:t>system</w:t>
      </w:r>
    </w:p>
    <w:p w14:paraId="6DB0F62A" w14:textId="06EAEDC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portal</w:t>
      </w:r>
      <w:r w:rsidRPr="000B4C5F">
        <w:t xml:space="preserve"> </w:t>
      </w:r>
      <w:r w:rsidR="00C7782A" w:rsidRPr="000B4C5F">
        <w:t>vein</w:t>
      </w:r>
    </w:p>
    <w:p w14:paraId="1B95DF47" w14:textId="7DB1DC7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respiratory</w:t>
      </w:r>
      <w:r w:rsidRPr="000B4C5F">
        <w:t xml:space="preserve"> </w:t>
      </w:r>
      <w:r w:rsidR="00C7782A" w:rsidRPr="000B4C5F">
        <w:t>system</w:t>
      </w:r>
    </w:p>
    <w:p w14:paraId="18ED6CD7" w14:textId="1DDAC89A" w:rsidR="0085569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85569F">
        <w:t>C</w:t>
      </w:r>
      <w:r w:rsidR="00C7782A" w:rsidRPr="000B4C5F">
        <w:t>.</w:t>
      </w:r>
    </w:p>
    <w:p w14:paraId="1AE4628F" w14:textId="67752ACD" w:rsidR="00391EEC" w:rsidRPr="00391EEC" w:rsidRDefault="00C7782A" w:rsidP="000B4C5F">
      <w:pPr>
        <w:ind w:left="360" w:hanging="360"/>
      </w:pPr>
      <w:r w:rsidRPr="000B4C5F">
        <w:t>portal</w:t>
      </w:r>
      <w:r w:rsidR="000B4C5F" w:rsidRPr="000B4C5F">
        <w:t xml:space="preserve"> </w:t>
      </w:r>
      <w:r w:rsidRPr="000B4C5F">
        <w:t>vein</w:t>
      </w:r>
    </w:p>
    <w:p w14:paraId="46A5B79B" w14:textId="77777777" w:rsidR="00391EEC" w:rsidRPr="00391EEC" w:rsidRDefault="00391EEC" w:rsidP="000B4C5F">
      <w:pPr>
        <w:ind w:left="360" w:hanging="360"/>
      </w:pPr>
    </w:p>
    <w:p w14:paraId="28A01609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formation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glycogen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monosaccharides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liver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called</w:t>
      </w:r>
    </w:p>
    <w:p w14:paraId="062045DF" w14:textId="2B6398E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glucogenesis</w:t>
      </w:r>
    </w:p>
    <w:p w14:paraId="70C99E03" w14:textId="26ED771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glycogenesis</w:t>
      </w:r>
    </w:p>
    <w:p w14:paraId="33CCD45D" w14:textId="7EFF58E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glycogenolysis</w:t>
      </w:r>
    </w:p>
    <w:p w14:paraId="7A49671F" w14:textId="250310D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gluconeogenesis</w:t>
      </w:r>
    </w:p>
    <w:p w14:paraId="40E57352" w14:textId="11081E35" w:rsidR="0085569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85569F">
        <w:t>B</w:t>
      </w:r>
      <w:r w:rsidR="00C7782A" w:rsidRPr="000B4C5F">
        <w:t>.</w:t>
      </w:r>
    </w:p>
    <w:p w14:paraId="1B31484F" w14:textId="3D85FA83" w:rsidR="00391EEC" w:rsidRPr="00391EEC" w:rsidRDefault="00C7782A" w:rsidP="000B4C5F">
      <w:pPr>
        <w:ind w:left="360" w:hanging="360"/>
      </w:pPr>
      <w:r w:rsidRPr="000B4C5F">
        <w:t>glycogenesis</w:t>
      </w:r>
    </w:p>
    <w:p w14:paraId="4CAFC7E7" w14:textId="77777777" w:rsidR="00391EEC" w:rsidRPr="00391EEC" w:rsidRDefault="00391EEC" w:rsidP="000B4C5F">
      <w:pPr>
        <w:ind w:left="360" w:hanging="360"/>
      </w:pPr>
    </w:p>
    <w:p w14:paraId="7EA99F7F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liver</w:t>
      </w:r>
      <w:r w:rsidR="000B4C5F" w:rsidRPr="000B4C5F">
        <w:t xml:space="preserve"> </w:t>
      </w:r>
      <w:r w:rsidRPr="000B4C5F">
        <w:t>acts</w:t>
      </w:r>
      <w:r w:rsidR="000B4C5F" w:rsidRPr="000B4C5F">
        <w:t xml:space="preserve"> </w:t>
      </w:r>
      <w:r w:rsidRPr="000B4C5F">
        <w:t>on</w:t>
      </w:r>
      <w:r w:rsidR="000B4C5F" w:rsidRPr="000B4C5F">
        <w:t xml:space="preserve"> </w:t>
      </w:r>
      <w:r w:rsidRPr="000B4C5F">
        <w:t>ingested</w:t>
      </w:r>
      <w:r w:rsidR="000B4C5F" w:rsidRPr="000B4C5F">
        <w:t xml:space="preserve"> </w:t>
      </w:r>
      <w:r w:rsidRPr="000B4C5F">
        <w:t>drugs/chemicals</w:t>
      </w:r>
      <w:r w:rsidR="000B4C5F" w:rsidRPr="000B4C5F">
        <w:t xml:space="preserve"> </w:t>
      </w:r>
      <w:r w:rsidRPr="000B4C5F">
        <w:t>to</w:t>
      </w:r>
    </w:p>
    <w:p w14:paraId="02C8D999" w14:textId="01AA612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activate</w:t>
      </w:r>
      <w:r w:rsidRPr="000B4C5F">
        <w:t xml:space="preserve"> </w:t>
      </w:r>
      <w:r w:rsidR="00C7782A" w:rsidRPr="000B4C5F">
        <w:t>them</w:t>
      </w:r>
    </w:p>
    <w:p w14:paraId="212F7F38" w14:textId="005EB6F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deactivate</w:t>
      </w:r>
      <w:r w:rsidRPr="000B4C5F">
        <w:t xml:space="preserve"> </w:t>
      </w:r>
      <w:r w:rsidR="00C7782A" w:rsidRPr="000B4C5F">
        <w:t>them</w:t>
      </w:r>
    </w:p>
    <w:p w14:paraId="75754321" w14:textId="4C9EF83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cause</w:t>
      </w:r>
      <w:r w:rsidRPr="000B4C5F">
        <w:t xml:space="preserve"> </w:t>
      </w:r>
      <w:r w:rsidR="00C7782A" w:rsidRPr="000B4C5F">
        <w:t>no</w:t>
      </w:r>
      <w:r w:rsidRPr="000B4C5F">
        <w:t xml:space="preserve"> </w:t>
      </w:r>
      <w:r w:rsidR="00C7782A" w:rsidRPr="000B4C5F">
        <w:t>change</w:t>
      </w:r>
      <w:r w:rsidRPr="000B4C5F">
        <w:t xml:space="preserve"> </w:t>
      </w:r>
      <w:r w:rsidR="00C7782A" w:rsidRPr="000B4C5F">
        <w:t>in</w:t>
      </w:r>
      <w:r w:rsidRPr="000B4C5F">
        <w:t xml:space="preserve"> </w:t>
      </w:r>
      <w:r w:rsidR="00C7782A" w:rsidRPr="000B4C5F">
        <w:t>them</w:t>
      </w:r>
    </w:p>
    <w:p w14:paraId="02EB02A8" w14:textId="7AC33850" w:rsidR="00951CFF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07A1531C" w14:textId="68CC5009" w:rsidR="0085569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85569F">
        <w:t>D</w:t>
      </w:r>
      <w:r w:rsidR="00C7782A" w:rsidRPr="000B4C5F">
        <w:t>.</w:t>
      </w:r>
    </w:p>
    <w:p w14:paraId="7AE93958" w14:textId="1FE77598" w:rsidR="00391EEC" w:rsidRPr="00391EEC" w:rsidRDefault="00C7782A" w:rsidP="000B4C5F">
      <w:pPr>
        <w:ind w:left="360" w:hanging="360"/>
      </w:pPr>
      <w:r w:rsidRPr="000B4C5F">
        <w:t>all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="00156D70">
        <w:t>these</w:t>
      </w:r>
    </w:p>
    <w:p w14:paraId="6049D49C" w14:textId="77777777" w:rsidR="00391EEC" w:rsidRPr="00391EEC" w:rsidRDefault="00391EEC" w:rsidP="000B4C5F">
      <w:pPr>
        <w:ind w:left="360" w:hanging="360"/>
      </w:pPr>
    </w:p>
    <w:p w14:paraId="231B4E54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Circulating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level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acute</w:t>
      </w:r>
      <w:r w:rsidR="000B4C5F" w:rsidRPr="000B4C5F">
        <w:t xml:space="preserve"> </w:t>
      </w:r>
      <w:r w:rsidRPr="000B4C5F">
        <w:t>phase</w:t>
      </w:r>
      <w:r w:rsidR="000B4C5F" w:rsidRPr="000B4C5F">
        <w:t xml:space="preserve"> </w:t>
      </w:r>
      <w:r w:rsidRPr="000B4C5F">
        <w:t>proteins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raised</w:t>
      </w:r>
      <w:r w:rsidR="000B4C5F" w:rsidRPr="000B4C5F">
        <w:t xml:space="preserve"> </w:t>
      </w:r>
      <w:r w:rsidRPr="000B4C5F">
        <w:t>during</w:t>
      </w:r>
    </w:p>
    <w:p w14:paraId="211BCF7B" w14:textId="0D97157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inflammation</w:t>
      </w:r>
    </w:p>
    <w:p w14:paraId="0CFCCD39" w14:textId="781F80D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cancers</w:t>
      </w:r>
    </w:p>
    <w:p w14:paraId="6419FD9F" w14:textId="6B9EE00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diabetes</w:t>
      </w:r>
      <w:r w:rsidRPr="000B4C5F">
        <w:t xml:space="preserve"> </w:t>
      </w:r>
      <w:r w:rsidR="00C7782A" w:rsidRPr="000B4C5F">
        <w:t>mellitus</w:t>
      </w:r>
    </w:p>
    <w:p w14:paraId="75FED079" w14:textId="4904FBE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raised</w:t>
      </w:r>
      <w:r w:rsidRPr="000B4C5F">
        <w:t xml:space="preserve"> </w:t>
      </w:r>
      <w:r w:rsidR="00C7782A" w:rsidRPr="000B4C5F">
        <w:t>blood</w:t>
      </w:r>
      <w:r w:rsidRPr="000B4C5F">
        <w:t xml:space="preserve"> </w:t>
      </w:r>
      <w:r w:rsidR="00C7782A" w:rsidRPr="000B4C5F">
        <w:t>pressure</w:t>
      </w:r>
    </w:p>
    <w:p w14:paraId="1EFF75EF" w14:textId="304C86D5" w:rsidR="0085569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85569F">
        <w:t>A</w:t>
      </w:r>
      <w:r w:rsidR="00C7782A" w:rsidRPr="000B4C5F">
        <w:t>.</w:t>
      </w:r>
    </w:p>
    <w:p w14:paraId="0993DAB2" w14:textId="5F40AFE6" w:rsidR="00391EEC" w:rsidRDefault="007B592A" w:rsidP="000B4C5F">
      <w:pPr>
        <w:ind w:left="360" w:hanging="360"/>
      </w:pPr>
      <w:r>
        <w:t>i</w:t>
      </w:r>
      <w:r w:rsidR="00C7782A" w:rsidRPr="000B4C5F">
        <w:t>nflammation</w:t>
      </w:r>
    </w:p>
    <w:p w14:paraId="1AEFFD50" w14:textId="77777777" w:rsidR="0085569F" w:rsidRPr="00391EEC" w:rsidRDefault="0085569F" w:rsidP="000B4C5F">
      <w:pPr>
        <w:ind w:left="360" w:hanging="360"/>
      </w:pPr>
    </w:p>
    <w:p w14:paraId="24F8919F" w14:textId="4FA8E25F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38,900</w:t>
      </w:r>
      <w:r w:rsidR="000B4C5F" w:rsidRPr="000B4C5F">
        <w:t xml:space="preserve"> </w:t>
      </w:r>
      <w:r w:rsidRPr="000B4C5F">
        <w:t>joules</w:t>
      </w:r>
      <w:r w:rsidR="000B4C5F" w:rsidRPr="000B4C5F">
        <w:t xml:space="preserve"> </w:t>
      </w:r>
      <w:r w:rsidRPr="000B4C5F">
        <w:t>(38.9kj)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adenosine</w:t>
      </w:r>
      <w:r w:rsidR="000B4C5F" w:rsidRPr="000B4C5F">
        <w:t xml:space="preserve"> </w:t>
      </w:r>
      <w:r w:rsidRPr="000B4C5F">
        <w:t>triphosphate</w:t>
      </w:r>
      <w:r w:rsidR="00951CF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released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1</w:t>
      </w:r>
      <w:r w:rsidR="000B4C5F" w:rsidRPr="000B4C5F">
        <w:t xml:space="preserve"> </w:t>
      </w:r>
      <w:r w:rsidRPr="000B4C5F">
        <w:t>gram</w:t>
      </w:r>
      <w:r w:rsidR="000B4C5F" w:rsidRPr="000B4C5F">
        <w:t xml:space="preserve"> </w:t>
      </w:r>
      <w:r w:rsidRPr="000B4C5F">
        <w:t>of</w:t>
      </w:r>
    </w:p>
    <w:p w14:paraId="1F05DE07" w14:textId="1D012BD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carbohydrate</w:t>
      </w:r>
    </w:p>
    <w:p w14:paraId="51322442" w14:textId="50FC462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fat</w:t>
      </w:r>
    </w:p>
    <w:p w14:paraId="72389E90" w14:textId="791B2418" w:rsidR="00391EEC" w:rsidRPr="00C239E3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C239E3">
        <w:t>protein</w:t>
      </w:r>
    </w:p>
    <w:p w14:paraId="7366C6DB" w14:textId="2144B132" w:rsidR="00391EEC" w:rsidRPr="00C239E3" w:rsidRDefault="000B4C5F" w:rsidP="000B4C5F">
      <w:pPr>
        <w:ind w:left="360" w:hanging="360"/>
      </w:pPr>
      <w:r w:rsidRPr="00C239E3">
        <w:rPr>
          <w:rFonts w:eastAsia="Calibri"/>
        </w:rPr>
        <w:t>d.</w:t>
      </w:r>
      <w:r w:rsidR="00951CFF" w:rsidRPr="00C239E3">
        <w:rPr>
          <w:rFonts w:eastAsia="Calibri"/>
        </w:rPr>
        <w:t xml:space="preserve"> </w:t>
      </w:r>
      <w:r w:rsidR="00C7782A" w:rsidRPr="00C239E3">
        <w:t>energy</w:t>
      </w:r>
    </w:p>
    <w:p w14:paraId="1AE290DC" w14:textId="04E52B01" w:rsidR="0085569F" w:rsidRPr="00C239E3" w:rsidRDefault="00D12F0F" w:rsidP="000B4C5F">
      <w:pPr>
        <w:ind w:left="360" w:hanging="360"/>
      </w:pPr>
      <w:r w:rsidRPr="00C239E3">
        <w:rPr>
          <w:b/>
        </w:rPr>
        <w:t>Ans</w:t>
      </w:r>
      <w:r w:rsidR="00C7782A" w:rsidRPr="00C239E3">
        <w:t>:</w:t>
      </w:r>
      <w:r w:rsidR="000B4C5F" w:rsidRPr="00C239E3">
        <w:t xml:space="preserve"> </w:t>
      </w:r>
      <w:r w:rsidR="0085569F" w:rsidRPr="00C239E3">
        <w:t>B</w:t>
      </w:r>
      <w:r w:rsidR="00C7782A" w:rsidRPr="00C239E3">
        <w:t>.</w:t>
      </w:r>
    </w:p>
    <w:p w14:paraId="7C24EB06" w14:textId="00DC0704" w:rsidR="00391EEC" w:rsidRPr="00391EEC" w:rsidRDefault="00C7782A" w:rsidP="000B4C5F">
      <w:pPr>
        <w:ind w:left="360" w:hanging="360"/>
      </w:pPr>
      <w:r w:rsidRPr="000B4C5F">
        <w:t>fat</w:t>
      </w:r>
    </w:p>
    <w:p w14:paraId="2F594143" w14:textId="77777777" w:rsidR="00391EEC" w:rsidRPr="00391EEC" w:rsidRDefault="00391EEC" w:rsidP="000B4C5F">
      <w:pPr>
        <w:ind w:left="360" w:hanging="360"/>
      </w:pPr>
    </w:p>
    <w:p w14:paraId="6822A0D5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Homeostatic</w:t>
      </w:r>
      <w:r w:rsidR="000B4C5F" w:rsidRPr="000B4C5F">
        <w:t xml:space="preserve"> </w:t>
      </w:r>
      <w:r w:rsidRPr="000B4C5F">
        <w:t>levels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circulating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glucose,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healthy</w:t>
      </w:r>
      <w:r w:rsidR="000B4C5F" w:rsidRPr="000B4C5F">
        <w:t xml:space="preserve"> </w:t>
      </w:r>
      <w:r w:rsidRPr="000B4C5F">
        <w:t>adult,</w:t>
      </w:r>
      <w:r w:rsidR="000B4C5F" w:rsidRPr="000B4C5F">
        <w:t xml:space="preserve"> </w:t>
      </w:r>
      <w:r w:rsidRPr="000B4C5F">
        <w:t>range</w:t>
      </w:r>
      <w:r w:rsidR="000B4C5F" w:rsidRPr="000B4C5F">
        <w:t xml:space="preserve"> </w:t>
      </w:r>
      <w:r w:rsidRPr="000B4C5F">
        <w:t>from</w:t>
      </w:r>
    </w:p>
    <w:p w14:paraId="53D21C69" w14:textId="634E840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6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12</w:t>
      </w:r>
      <w:r w:rsidRPr="000B4C5F">
        <w:t xml:space="preserve"> </w:t>
      </w:r>
      <w:r w:rsidR="00C7782A" w:rsidRPr="000B4C5F">
        <w:t>mmol/L</w:t>
      </w:r>
    </w:p>
    <w:p w14:paraId="065F2653" w14:textId="562C21F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12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16</w:t>
      </w:r>
      <w:r w:rsidRPr="000B4C5F">
        <w:t xml:space="preserve"> </w:t>
      </w:r>
      <w:r w:rsidR="00C7782A" w:rsidRPr="000B4C5F">
        <w:t>mmol/L</w:t>
      </w:r>
    </w:p>
    <w:p w14:paraId="48D6B82D" w14:textId="761ED7C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4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6</w:t>
      </w:r>
      <w:r w:rsidRPr="000B4C5F">
        <w:t xml:space="preserve"> </w:t>
      </w:r>
      <w:r w:rsidR="00C7782A" w:rsidRPr="000B4C5F">
        <w:t>mmol/L</w:t>
      </w:r>
    </w:p>
    <w:p w14:paraId="5944A6B1" w14:textId="1848636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d.</w:t>
      </w:r>
      <w:r w:rsidR="00951CFF">
        <w:rPr>
          <w:rFonts w:eastAsia="Calibri"/>
        </w:rPr>
        <w:t xml:space="preserve"> </w:t>
      </w:r>
      <w:r w:rsidR="00C7782A" w:rsidRPr="000B4C5F">
        <w:t>16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30</w:t>
      </w:r>
      <w:r w:rsidRPr="000B4C5F">
        <w:t xml:space="preserve"> </w:t>
      </w:r>
      <w:r w:rsidR="00C7782A" w:rsidRPr="000B4C5F">
        <w:t>mmol/L</w:t>
      </w:r>
    </w:p>
    <w:p w14:paraId="0525451A" w14:textId="26FD2835" w:rsidR="0085569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85569F">
        <w:t>C</w:t>
      </w:r>
      <w:r w:rsidR="00C7782A" w:rsidRPr="000B4C5F">
        <w:t>.</w:t>
      </w:r>
    </w:p>
    <w:p w14:paraId="73FCBFBE" w14:textId="01D89C10" w:rsidR="00391EEC" w:rsidRPr="00391EEC" w:rsidRDefault="00C7782A" w:rsidP="000B4C5F">
      <w:pPr>
        <w:ind w:left="360" w:hanging="360"/>
      </w:pPr>
      <w:r w:rsidRPr="000B4C5F">
        <w:t>4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6</w:t>
      </w:r>
      <w:r w:rsidR="000B4C5F" w:rsidRPr="000B4C5F">
        <w:t xml:space="preserve"> </w:t>
      </w:r>
      <w:r w:rsidRPr="000B4C5F">
        <w:t>mmol/L</w:t>
      </w:r>
    </w:p>
    <w:p w14:paraId="4254CD17" w14:textId="77777777" w:rsidR="00391EEC" w:rsidRPr="00391EEC" w:rsidRDefault="00391EEC" w:rsidP="000B4C5F">
      <w:pPr>
        <w:ind w:left="360" w:hanging="360"/>
      </w:pPr>
    </w:p>
    <w:p w14:paraId="7EC59A5E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Physiological</w:t>
      </w:r>
      <w:r w:rsidR="000B4C5F" w:rsidRPr="000B4C5F">
        <w:t xml:space="preserve"> </w:t>
      </w:r>
      <w:r w:rsidRPr="000B4C5F">
        <w:t>catalysts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accelerate</w:t>
      </w:r>
      <w:r w:rsidR="000B4C5F" w:rsidRPr="000B4C5F">
        <w:t xml:space="preserve"> </w:t>
      </w:r>
      <w:r w:rsidRPr="000B4C5F">
        <w:t>chemical</w:t>
      </w:r>
      <w:r w:rsidR="000B4C5F" w:rsidRPr="000B4C5F">
        <w:t xml:space="preserve"> </w:t>
      </w:r>
      <w:r w:rsidRPr="000B4C5F">
        <w:t>reactions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called</w:t>
      </w:r>
    </w:p>
    <w:p w14:paraId="48D9CFCA" w14:textId="2C1A412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monosaccharides</w:t>
      </w:r>
    </w:p>
    <w:p w14:paraId="537D9760" w14:textId="0642741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neurotransmitters</w:t>
      </w:r>
    </w:p>
    <w:p w14:paraId="7113B63B" w14:textId="3E6CB16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enzymes</w:t>
      </w:r>
    </w:p>
    <w:p w14:paraId="4FBF40FF" w14:textId="6ADDCF5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triglycerides</w:t>
      </w:r>
    </w:p>
    <w:p w14:paraId="7096AD66" w14:textId="7D19562E" w:rsidR="0085569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85569F">
        <w:t>C</w:t>
      </w:r>
      <w:r w:rsidR="00C7782A" w:rsidRPr="000B4C5F">
        <w:t>.</w:t>
      </w:r>
    </w:p>
    <w:p w14:paraId="20A0480E" w14:textId="5F870EC6" w:rsidR="00391EEC" w:rsidRPr="00391EEC" w:rsidRDefault="00C7782A" w:rsidP="000B4C5F">
      <w:pPr>
        <w:ind w:left="360" w:hanging="360"/>
      </w:pPr>
      <w:r w:rsidRPr="000B4C5F">
        <w:t>enzymes</w:t>
      </w:r>
    </w:p>
    <w:p w14:paraId="3FF90319" w14:textId="77777777" w:rsidR="00391EEC" w:rsidRPr="00391EEC" w:rsidRDefault="00391EEC" w:rsidP="000B4C5F">
      <w:pPr>
        <w:ind w:left="360" w:hanging="360"/>
      </w:pPr>
    </w:p>
    <w:p w14:paraId="35A720BA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How</w:t>
      </w:r>
      <w:r w:rsidR="000B4C5F" w:rsidRPr="000B4C5F">
        <w:t xml:space="preserve"> </w:t>
      </w:r>
      <w:r w:rsidRPr="000B4C5F">
        <w:t>many</w:t>
      </w:r>
      <w:r w:rsidR="000B4C5F" w:rsidRPr="000B4C5F">
        <w:t xml:space="preserve"> </w:t>
      </w:r>
      <w:r w:rsidRPr="000B4C5F">
        <w:t>more</w:t>
      </w:r>
      <w:r w:rsidR="000B4C5F" w:rsidRPr="000B4C5F">
        <w:t xml:space="preserve"> </w:t>
      </w:r>
      <w:r w:rsidRPr="000B4C5F">
        <w:t>carbon</w:t>
      </w:r>
      <w:r w:rsidR="000B4C5F" w:rsidRPr="000B4C5F">
        <w:t xml:space="preserve"> </w:t>
      </w:r>
      <w:r w:rsidRPr="000B4C5F">
        <w:t>atoms</w:t>
      </w:r>
      <w:r w:rsidR="000B4C5F" w:rsidRPr="000B4C5F">
        <w:t xml:space="preserve"> </w:t>
      </w:r>
      <w:r w:rsidRPr="000B4C5F">
        <w:t>does</w:t>
      </w:r>
      <w:r w:rsidR="000B4C5F" w:rsidRPr="000B4C5F">
        <w:t xml:space="preserve"> </w:t>
      </w:r>
      <w:r w:rsidRPr="000B4C5F">
        <w:t>progesterone</w:t>
      </w:r>
      <w:r w:rsidR="000B4C5F" w:rsidRPr="000B4C5F">
        <w:t xml:space="preserve"> </w:t>
      </w:r>
      <w:r w:rsidRPr="000B4C5F">
        <w:t>have</w:t>
      </w:r>
      <w:r w:rsidR="000B4C5F" w:rsidRPr="000B4C5F">
        <w:t xml:space="preserve"> </w:t>
      </w:r>
      <w:r w:rsidRPr="000B4C5F">
        <w:t>compared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testosterone?</w:t>
      </w:r>
    </w:p>
    <w:p w14:paraId="64DD1DD8" w14:textId="5A676B0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2</w:t>
      </w:r>
    </w:p>
    <w:p w14:paraId="46618846" w14:textId="4C810D0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3</w:t>
      </w:r>
    </w:p>
    <w:p w14:paraId="246C37C4" w14:textId="0DDED06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6</w:t>
      </w:r>
    </w:p>
    <w:p w14:paraId="444DBD17" w14:textId="37EE55C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12</w:t>
      </w:r>
    </w:p>
    <w:p w14:paraId="248F24F1" w14:textId="34F8D372" w:rsidR="0085569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85569F">
        <w:t>A</w:t>
      </w:r>
      <w:r w:rsidR="00C7782A" w:rsidRPr="000B4C5F">
        <w:t>.</w:t>
      </w:r>
    </w:p>
    <w:p w14:paraId="64D46595" w14:textId="228907CC" w:rsidR="00391EEC" w:rsidRPr="00391EEC" w:rsidRDefault="00C7782A" w:rsidP="000B4C5F">
      <w:pPr>
        <w:ind w:left="360" w:hanging="360"/>
      </w:pPr>
      <w:r w:rsidRPr="000B4C5F">
        <w:t>2</w:t>
      </w:r>
    </w:p>
    <w:p w14:paraId="4349F7B2" w14:textId="77777777" w:rsidR="00391EEC" w:rsidRPr="00391EEC" w:rsidRDefault="00391EEC" w:rsidP="000B4C5F">
      <w:pPr>
        <w:ind w:left="360" w:hanging="360"/>
      </w:pPr>
    </w:p>
    <w:p w14:paraId="0E3E3584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most</w:t>
      </w:r>
      <w:r w:rsidR="000B4C5F" w:rsidRPr="000B4C5F">
        <w:t xml:space="preserve"> </w:t>
      </w:r>
      <w:r w:rsidRPr="000B4C5F">
        <w:t>common</w:t>
      </w:r>
      <w:r w:rsidR="000B4C5F" w:rsidRPr="000B4C5F">
        <w:t xml:space="preserve"> </w:t>
      </w:r>
      <w:r w:rsidRPr="000B4C5F">
        <w:t>precursor</w:t>
      </w:r>
      <w:r w:rsidR="000B4C5F" w:rsidRPr="000B4C5F">
        <w:t xml:space="preserve"> </w:t>
      </w:r>
      <w:r w:rsidRPr="000B4C5F">
        <w:t>molecule</w:t>
      </w:r>
      <w:r w:rsidR="000B4C5F" w:rsidRPr="000B4C5F">
        <w:t xml:space="preserve"> </w:t>
      </w:r>
      <w:r w:rsidRPr="000B4C5F">
        <w:t>required</w:t>
      </w:r>
      <w:r w:rsidR="000B4C5F" w:rsidRPr="000B4C5F">
        <w:t xml:space="preserve"> </w:t>
      </w:r>
      <w:r w:rsidRPr="000B4C5F">
        <w:t>for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formation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healthy</w:t>
      </w:r>
      <w:r w:rsidR="000B4C5F" w:rsidRPr="000B4C5F">
        <w:t xml:space="preserve"> </w:t>
      </w:r>
      <w:r w:rsidRPr="000B4C5F">
        <w:t>steroid</w:t>
      </w:r>
      <w:r w:rsidR="000B4C5F" w:rsidRPr="000B4C5F">
        <w:t xml:space="preserve"> </w:t>
      </w:r>
      <w:r w:rsidRPr="000B4C5F">
        <w:t>hormones</w:t>
      </w:r>
      <w:r w:rsidR="000B4C5F" w:rsidRPr="000B4C5F">
        <w:t xml:space="preserve"> </w:t>
      </w:r>
      <w:r w:rsidRPr="000B4C5F">
        <w:t>is</w:t>
      </w:r>
    </w:p>
    <w:p w14:paraId="6EAEBEEF" w14:textId="4D5DF3B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amino</w:t>
      </w:r>
      <w:r w:rsidRPr="000B4C5F">
        <w:t xml:space="preserve"> </w:t>
      </w:r>
      <w:r w:rsidR="00C7782A" w:rsidRPr="000B4C5F">
        <w:t>acids</w:t>
      </w:r>
    </w:p>
    <w:p w14:paraId="62CB016F" w14:textId="285B51F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fatty</w:t>
      </w:r>
      <w:r w:rsidRPr="000B4C5F">
        <w:t xml:space="preserve"> </w:t>
      </w:r>
      <w:r w:rsidR="00C7782A" w:rsidRPr="000B4C5F">
        <w:t>acids</w:t>
      </w:r>
    </w:p>
    <w:p w14:paraId="079977AE" w14:textId="5264BAE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glucose</w:t>
      </w:r>
    </w:p>
    <w:p w14:paraId="4805E295" w14:textId="7D6272D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cholesterol</w:t>
      </w:r>
    </w:p>
    <w:p w14:paraId="4498A01A" w14:textId="57B854E1" w:rsidR="00A96ED1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A96ED1">
        <w:t>D</w:t>
      </w:r>
      <w:r w:rsidR="00C7782A" w:rsidRPr="000B4C5F">
        <w:t>.</w:t>
      </w:r>
    </w:p>
    <w:p w14:paraId="321CE6E5" w14:textId="2E42D52C" w:rsidR="00391EEC" w:rsidRPr="00391EEC" w:rsidRDefault="00C7782A" w:rsidP="000B4C5F">
      <w:pPr>
        <w:ind w:left="360" w:hanging="360"/>
      </w:pPr>
      <w:r w:rsidRPr="000B4C5F">
        <w:t>cholesterol</w:t>
      </w:r>
    </w:p>
    <w:sectPr w:rsidR="00391EEC" w:rsidRPr="00391EEC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B4E6F3" w14:textId="77777777" w:rsidR="007363BA" w:rsidRDefault="007363BA">
      <w:r>
        <w:separator/>
      </w:r>
    </w:p>
  </w:endnote>
  <w:endnote w:type="continuationSeparator" w:id="0">
    <w:p w14:paraId="742709B4" w14:textId="77777777" w:rsidR="007363BA" w:rsidRDefault="00736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870BB0" w14:textId="77777777" w:rsidR="007363BA" w:rsidRDefault="007363BA">
      <w:r>
        <w:separator/>
      </w:r>
    </w:p>
  </w:footnote>
  <w:footnote w:type="continuationSeparator" w:id="0">
    <w:p w14:paraId="6FAB2B9C" w14:textId="77777777" w:rsidR="007363BA" w:rsidRDefault="007363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65310F05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C926DC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5045051">
    <w:abstractNumId w:val="0"/>
  </w:num>
  <w:num w:numId="2" w16cid:durableId="1462072135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36A13"/>
    <w:rsid w:val="0007225B"/>
    <w:rsid w:val="0007427B"/>
    <w:rsid w:val="00085E68"/>
    <w:rsid w:val="000B48AF"/>
    <w:rsid w:val="000B4C5F"/>
    <w:rsid w:val="000F388C"/>
    <w:rsid w:val="000F5F9F"/>
    <w:rsid w:val="000F79DF"/>
    <w:rsid w:val="001023F3"/>
    <w:rsid w:val="00121D08"/>
    <w:rsid w:val="00152FC3"/>
    <w:rsid w:val="0015405F"/>
    <w:rsid w:val="00156D70"/>
    <w:rsid w:val="0017404C"/>
    <w:rsid w:val="00185227"/>
    <w:rsid w:val="001A239F"/>
    <w:rsid w:val="001B761C"/>
    <w:rsid w:val="001C1FA7"/>
    <w:rsid w:val="001C2C72"/>
    <w:rsid w:val="001F7343"/>
    <w:rsid w:val="002038AC"/>
    <w:rsid w:val="00227074"/>
    <w:rsid w:val="00272B2E"/>
    <w:rsid w:val="002743E3"/>
    <w:rsid w:val="0027493B"/>
    <w:rsid w:val="0028712F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3F1038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363BA"/>
    <w:rsid w:val="007557A1"/>
    <w:rsid w:val="00761723"/>
    <w:rsid w:val="00773302"/>
    <w:rsid w:val="007B2823"/>
    <w:rsid w:val="007B592A"/>
    <w:rsid w:val="007B669D"/>
    <w:rsid w:val="007F5993"/>
    <w:rsid w:val="0080044A"/>
    <w:rsid w:val="00804E85"/>
    <w:rsid w:val="00811EC9"/>
    <w:rsid w:val="00812742"/>
    <w:rsid w:val="00822472"/>
    <w:rsid w:val="00852986"/>
    <w:rsid w:val="0085569F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31319"/>
    <w:rsid w:val="00951CFF"/>
    <w:rsid w:val="00956287"/>
    <w:rsid w:val="0096128C"/>
    <w:rsid w:val="00963D40"/>
    <w:rsid w:val="00974AA9"/>
    <w:rsid w:val="00986713"/>
    <w:rsid w:val="00991CF3"/>
    <w:rsid w:val="009A3766"/>
    <w:rsid w:val="009A40A6"/>
    <w:rsid w:val="009B2FE8"/>
    <w:rsid w:val="009B7BBD"/>
    <w:rsid w:val="009F14D4"/>
    <w:rsid w:val="00A059F3"/>
    <w:rsid w:val="00A0644A"/>
    <w:rsid w:val="00A1465F"/>
    <w:rsid w:val="00A23C5F"/>
    <w:rsid w:val="00A324FE"/>
    <w:rsid w:val="00A44E55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B0C36"/>
    <w:rsid w:val="00BC3C83"/>
    <w:rsid w:val="00BD2B58"/>
    <w:rsid w:val="00BF1F8C"/>
    <w:rsid w:val="00BF79BA"/>
    <w:rsid w:val="00C039B2"/>
    <w:rsid w:val="00C048E3"/>
    <w:rsid w:val="00C239E3"/>
    <w:rsid w:val="00C266E0"/>
    <w:rsid w:val="00C30080"/>
    <w:rsid w:val="00C4214F"/>
    <w:rsid w:val="00C53180"/>
    <w:rsid w:val="00C55F1A"/>
    <w:rsid w:val="00C6457F"/>
    <w:rsid w:val="00C7782A"/>
    <w:rsid w:val="00C8654C"/>
    <w:rsid w:val="00C926DC"/>
    <w:rsid w:val="00CB2339"/>
    <w:rsid w:val="00CB32DD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C67A7"/>
    <w:rsid w:val="00EC6AC2"/>
    <w:rsid w:val="00F01A6C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80A69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30583-546C-4C96-86FD-5DCE69915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70</TotalTime>
  <Pages>3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1664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62</cp:revision>
  <dcterms:created xsi:type="dcterms:W3CDTF">2024-09-18T06:30:00Z</dcterms:created>
  <dcterms:modified xsi:type="dcterms:W3CDTF">2024-10-21T16:01:00Z</dcterms:modified>
</cp:coreProperties>
</file>