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7F5500CB" w14:textId="481F7546" w:rsidR="00391EEC" w:rsidRPr="00391EEC" w:rsidRDefault="00D12F0F" w:rsidP="00A96ED1">
      <w:pPr>
        <w:pStyle w:val="Heading1"/>
      </w:pPr>
      <w:r w:rsidRPr="00D12F0F">
        <w:t>Chapter 10</w:t>
      </w:r>
      <w:r w:rsidR="00085E68">
        <w:t xml:space="preserve">: </w:t>
      </w:r>
      <w:r w:rsidR="00085E68" w:rsidRPr="00085E68">
        <w:t>The respiratory system: Gaseous exchange</w:t>
      </w:r>
    </w:p>
    <w:p w14:paraId="2C58CFC6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</w:t>
      </w:r>
      <w:r w:rsidR="000B4C5F" w:rsidRPr="000B4C5F">
        <w:t xml:space="preserve"> </w:t>
      </w:r>
      <w:r w:rsidRPr="000B4C5F">
        <w:t>occurs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air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it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inspired</w:t>
      </w:r>
      <w:r w:rsidR="000B4C5F" w:rsidRPr="000B4C5F">
        <w:t xml:space="preserve"> </w:t>
      </w:r>
      <w:r w:rsidRPr="000B4C5F">
        <w:t>into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respiratory</w:t>
      </w:r>
      <w:r w:rsidR="000B4C5F" w:rsidRPr="000B4C5F">
        <w:t xml:space="preserve"> </w:t>
      </w:r>
      <w:r w:rsidRPr="000B4C5F">
        <w:t>system</w:t>
      </w:r>
    </w:p>
    <w:p w14:paraId="1AE5A664" w14:textId="7B554A3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warmed</w:t>
      </w:r>
    </w:p>
    <w:p w14:paraId="1550AB28" w14:textId="120D9D8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filtered</w:t>
      </w:r>
    </w:p>
    <w:p w14:paraId="173AC701" w14:textId="2F61846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humidified</w:t>
      </w:r>
    </w:p>
    <w:p w14:paraId="740D8788" w14:textId="2A6282F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6BEEFF37" w14:textId="5B7122DA" w:rsidR="00A96ED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96ED1">
        <w:t>D</w:t>
      </w:r>
      <w:r w:rsidR="00C7782A" w:rsidRPr="000B4C5F">
        <w:t>.</w:t>
      </w:r>
    </w:p>
    <w:p w14:paraId="3C25CEC0" w14:textId="622AD7A4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11797691" w14:textId="77777777" w:rsidR="00391EEC" w:rsidRPr="00391EEC" w:rsidRDefault="00391EEC" w:rsidP="000B4C5F">
      <w:pPr>
        <w:ind w:left="360" w:hanging="360"/>
      </w:pPr>
    </w:p>
    <w:p w14:paraId="023EBC04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major</w:t>
      </w:r>
      <w:r w:rsidR="000B4C5F" w:rsidRPr="000B4C5F">
        <w:t xml:space="preserve"> </w:t>
      </w:r>
      <w:r w:rsidRPr="000B4C5F">
        <w:t>structure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respiratory</w:t>
      </w:r>
      <w:r w:rsidR="000B4C5F" w:rsidRPr="000B4C5F">
        <w:t xml:space="preserve"> </w:t>
      </w:r>
      <w:r w:rsidRPr="000B4C5F">
        <w:t>system</w:t>
      </w:r>
    </w:p>
    <w:p w14:paraId="3F5DBF84" w14:textId="209F8B3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trachea</w:t>
      </w:r>
    </w:p>
    <w:p w14:paraId="45C60EB4" w14:textId="23AB9DC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pharynx</w:t>
      </w:r>
    </w:p>
    <w:p w14:paraId="532C7FD2" w14:textId="09CFF5D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alveoli</w:t>
      </w:r>
    </w:p>
    <w:p w14:paraId="7B17F5F8" w14:textId="0A17153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mediastinum</w:t>
      </w:r>
    </w:p>
    <w:p w14:paraId="0D532123" w14:textId="04A1075A" w:rsidR="00A96ED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96ED1">
        <w:t>D</w:t>
      </w:r>
      <w:r w:rsidR="00C7782A" w:rsidRPr="000B4C5F">
        <w:t>.</w:t>
      </w:r>
    </w:p>
    <w:p w14:paraId="10744664" w14:textId="492B03B8" w:rsidR="00391EEC" w:rsidRPr="00391EEC" w:rsidRDefault="00C7782A" w:rsidP="000B4C5F">
      <w:pPr>
        <w:ind w:left="360" w:hanging="360"/>
      </w:pPr>
      <w:r w:rsidRPr="000B4C5F">
        <w:t>mediastinum</w:t>
      </w:r>
    </w:p>
    <w:p w14:paraId="57BD339B" w14:textId="77777777" w:rsidR="00391EEC" w:rsidRPr="00391EEC" w:rsidRDefault="00391EEC" w:rsidP="000B4C5F">
      <w:pPr>
        <w:ind w:left="360" w:hanging="360"/>
      </w:pPr>
    </w:p>
    <w:p w14:paraId="750E67CC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vocal</w:t>
      </w:r>
      <w:r w:rsidR="000B4C5F" w:rsidRPr="000B4C5F">
        <w:t xml:space="preserve"> </w:t>
      </w:r>
      <w:r w:rsidRPr="000B4C5F">
        <w:t>chords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found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524C5654" w14:textId="3294DBB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trachea</w:t>
      </w:r>
    </w:p>
    <w:p w14:paraId="60652833" w14:textId="13BD7F9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pharynx</w:t>
      </w:r>
    </w:p>
    <w:p w14:paraId="33F86184" w14:textId="67D5106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larynx</w:t>
      </w:r>
    </w:p>
    <w:p w14:paraId="5B41FB45" w14:textId="73E3615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alveoli</w:t>
      </w:r>
    </w:p>
    <w:p w14:paraId="628D005B" w14:textId="2D25B5B1" w:rsidR="00A96ED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96ED1">
        <w:t>C</w:t>
      </w:r>
      <w:r w:rsidR="00C7782A" w:rsidRPr="000B4C5F">
        <w:t>.</w:t>
      </w:r>
    </w:p>
    <w:p w14:paraId="071DEA58" w14:textId="56537ED8" w:rsidR="00391EEC" w:rsidRPr="00391EEC" w:rsidRDefault="00C7782A" w:rsidP="000B4C5F">
      <w:pPr>
        <w:ind w:left="360" w:hanging="360"/>
      </w:pPr>
      <w:r w:rsidRPr="000B4C5F">
        <w:t>larynx</w:t>
      </w:r>
    </w:p>
    <w:p w14:paraId="21B3DFAD" w14:textId="77777777" w:rsidR="00391EEC" w:rsidRPr="00391EEC" w:rsidRDefault="00391EEC" w:rsidP="000B4C5F">
      <w:pPr>
        <w:ind w:left="360" w:hanging="360"/>
      </w:pPr>
    </w:p>
    <w:p w14:paraId="5B5903CD" w14:textId="77777777" w:rsidR="00391EEC" w:rsidRPr="00391EEC" w:rsidRDefault="00C7782A" w:rsidP="000B4C5F">
      <w:pPr>
        <w:ind w:left="360" w:hanging="360"/>
      </w:pPr>
      <w:r w:rsidRPr="000B4C5F">
        <w:lastRenderedPageBreak/>
        <w:t>4.</w:t>
      </w:r>
      <w:r w:rsidR="000B4C5F" w:rsidRPr="000B4C5F">
        <w:t xml:space="preserve"> </w:t>
      </w:r>
      <w:r w:rsidRPr="000B4C5F">
        <w:t>External</w:t>
      </w:r>
      <w:r w:rsidR="000B4C5F" w:rsidRPr="000B4C5F">
        <w:t xml:space="preserve"> </w:t>
      </w:r>
      <w:r w:rsidRPr="000B4C5F">
        <w:t>respiration</w:t>
      </w:r>
      <w:r w:rsidR="000B4C5F" w:rsidRPr="000B4C5F">
        <w:t xml:space="preserve"> </w:t>
      </w:r>
      <w:r w:rsidRPr="000B4C5F">
        <w:t>occurs</w:t>
      </w:r>
      <w:r w:rsidR="000B4C5F" w:rsidRPr="000B4C5F">
        <w:t xml:space="preserve"> </w:t>
      </w:r>
      <w:r w:rsidRPr="000B4C5F">
        <w:t>at</w:t>
      </w:r>
      <w:r w:rsidR="000B4C5F" w:rsidRPr="000B4C5F">
        <w:t xml:space="preserve"> </w:t>
      </w:r>
      <w:r w:rsidRPr="000B4C5F">
        <w:t>the</w:t>
      </w:r>
    </w:p>
    <w:p w14:paraId="1E62B75C" w14:textId="751A0E3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bronchioles</w:t>
      </w:r>
    </w:p>
    <w:p w14:paraId="27CD4FFD" w14:textId="03A1068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alveolar</w:t>
      </w:r>
      <w:r w:rsidRPr="000B4C5F">
        <w:t xml:space="preserve"> </w:t>
      </w:r>
      <w:r w:rsidR="00C7782A" w:rsidRPr="000B4C5F">
        <w:t>membranes</w:t>
      </w:r>
    </w:p>
    <w:p w14:paraId="47AE30F8" w14:textId="5383AD0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nasal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oral</w:t>
      </w:r>
      <w:r w:rsidRPr="000B4C5F">
        <w:t xml:space="preserve"> </w:t>
      </w:r>
      <w:r w:rsidR="00C7782A" w:rsidRPr="000B4C5F">
        <w:t>cavity</w:t>
      </w:r>
    </w:p>
    <w:p w14:paraId="1940D22A" w14:textId="7D91AC6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cellular</w:t>
      </w:r>
      <w:r w:rsidRPr="000B4C5F">
        <w:t xml:space="preserve"> </w:t>
      </w:r>
      <w:r w:rsidR="00C7782A" w:rsidRPr="000B4C5F">
        <w:t>membranes</w:t>
      </w:r>
    </w:p>
    <w:p w14:paraId="1AEBF647" w14:textId="39CD8A2C" w:rsidR="00A96ED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96ED1">
        <w:t>B</w:t>
      </w:r>
      <w:r w:rsidR="00C7782A" w:rsidRPr="000B4C5F">
        <w:t>.</w:t>
      </w:r>
    </w:p>
    <w:p w14:paraId="20C34530" w14:textId="6953B7D0" w:rsidR="00391EEC" w:rsidRPr="00391EEC" w:rsidRDefault="00C7782A" w:rsidP="000B4C5F">
      <w:pPr>
        <w:ind w:left="360" w:hanging="360"/>
      </w:pPr>
      <w:r w:rsidRPr="000B4C5F">
        <w:t>alveolar</w:t>
      </w:r>
      <w:r w:rsidR="000B4C5F" w:rsidRPr="000B4C5F">
        <w:t xml:space="preserve"> </w:t>
      </w:r>
      <w:r w:rsidRPr="000B4C5F">
        <w:t>membranes</w:t>
      </w:r>
    </w:p>
    <w:p w14:paraId="7E41FC47" w14:textId="77777777" w:rsidR="00391EEC" w:rsidRPr="00391EEC" w:rsidRDefault="00391EEC" w:rsidP="000B4C5F">
      <w:pPr>
        <w:ind w:left="360" w:hanging="360"/>
      </w:pPr>
    </w:p>
    <w:p w14:paraId="53238C61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Internal</w:t>
      </w:r>
      <w:r w:rsidR="000B4C5F" w:rsidRPr="000B4C5F">
        <w:t xml:space="preserve"> </w:t>
      </w:r>
      <w:r w:rsidRPr="000B4C5F">
        <w:t>respiration</w:t>
      </w:r>
      <w:r w:rsidR="000B4C5F" w:rsidRPr="000B4C5F">
        <w:t xml:space="preserve"> </w:t>
      </w:r>
      <w:r w:rsidRPr="000B4C5F">
        <w:t>occurs</w:t>
      </w:r>
      <w:r w:rsidR="000B4C5F" w:rsidRPr="000B4C5F">
        <w:t xml:space="preserve"> </w:t>
      </w:r>
      <w:r w:rsidRPr="000B4C5F">
        <w:t>at</w:t>
      </w:r>
      <w:r w:rsidR="000B4C5F" w:rsidRPr="000B4C5F">
        <w:t xml:space="preserve"> </w:t>
      </w:r>
      <w:r w:rsidRPr="000B4C5F">
        <w:t>the</w:t>
      </w:r>
    </w:p>
    <w:p w14:paraId="020D24FF" w14:textId="5890A4F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bronchioles</w:t>
      </w:r>
    </w:p>
    <w:p w14:paraId="3728D099" w14:textId="4016848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alveolar</w:t>
      </w:r>
      <w:r w:rsidRPr="000B4C5F">
        <w:t xml:space="preserve"> </w:t>
      </w:r>
      <w:r w:rsidR="00C7782A" w:rsidRPr="000B4C5F">
        <w:t>membranes</w:t>
      </w:r>
    </w:p>
    <w:p w14:paraId="66BD61DA" w14:textId="3AE8251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nasal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oral</w:t>
      </w:r>
      <w:r w:rsidRPr="000B4C5F">
        <w:t xml:space="preserve"> </w:t>
      </w:r>
      <w:r w:rsidR="00C7782A" w:rsidRPr="000B4C5F">
        <w:t>cavity</w:t>
      </w:r>
    </w:p>
    <w:p w14:paraId="1BFBE763" w14:textId="76E38D3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cellular</w:t>
      </w:r>
      <w:r w:rsidRPr="000B4C5F">
        <w:t xml:space="preserve"> </w:t>
      </w:r>
      <w:r w:rsidR="00C7782A" w:rsidRPr="000B4C5F">
        <w:t>membranes</w:t>
      </w:r>
    </w:p>
    <w:p w14:paraId="7A534E73" w14:textId="1C73A334" w:rsidR="00A96ED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96ED1">
        <w:t>D</w:t>
      </w:r>
      <w:r w:rsidR="00C7782A" w:rsidRPr="000B4C5F">
        <w:t>.</w:t>
      </w:r>
    </w:p>
    <w:p w14:paraId="54F32E4B" w14:textId="68F581F1" w:rsidR="00391EEC" w:rsidRDefault="00C7782A" w:rsidP="000B4C5F">
      <w:pPr>
        <w:ind w:left="360" w:hanging="360"/>
      </w:pPr>
      <w:r w:rsidRPr="000B4C5F">
        <w:t>cellular</w:t>
      </w:r>
      <w:r w:rsidR="000B4C5F" w:rsidRPr="000B4C5F">
        <w:t xml:space="preserve"> </w:t>
      </w:r>
      <w:r w:rsidRPr="000B4C5F">
        <w:t>membranes</w:t>
      </w:r>
    </w:p>
    <w:p w14:paraId="2D86F79C" w14:textId="77777777" w:rsidR="00A96ED1" w:rsidRPr="00391EEC" w:rsidRDefault="00A96ED1" w:rsidP="000B4C5F">
      <w:pPr>
        <w:ind w:left="360" w:hanging="360"/>
      </w:pPr>
    </w:p>
    <w:p w14:paraId="13C39ACE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Chemoreceptors</w:t>
      </w:r>
      <w:r w:rsidR="000B4C5F" w:rsidRPr="000B4C5F">
        <w:t xml:space="preserve"> </w:t>
      </w:r>
      <w:r w:rsidRPr="000B4C5F">
        <w:t>monitor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level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gases</w:t>
      </w:r>
      <w:r w:rsidR="000B4C5F" w:rsidRPr="000B4C5F">
        <w:t xml:space="preserve"> </w:t>
      </w:r>
      <w:r w:rsidRPr="000B4C5F">
        <w:t>we</w:t>
      </w:r>
      <w:r w:rsidR="000B4C5F" w:rsidRPr="000B4C5F">
        <w:t xml:space="preserve"> </w:t>
      </w:r>
      <w:r w:rsidRPr="000B4C5F">
        <w:t>inspire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can</w:t>
      </w:r>
      <w:r w:rsidR="000B4C5F" w:rsidRPr="000B4C5F">
        <w:t xml:space="preserve"> </w:t>
      </w:r>
      <w:r w:rsidRPr="000B4C5F">
        <w:t>be</w:t>
      </w:r>
      <w:r w:rsidR="000B4C5F" w:rsidRPr="000B4C5F">
        <w:t xml:space="preserve"> </w:t>
      </w:r>
      <w:r w:rsidRPr="000B4C5F">
        <w:t>found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all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areas</w:t>
      </w:r>
      <w:r w:rsidR="000B4C5F" w:rsidRPr="000B4C5F">
        <w:t xml:space="preserve"> </w:t>
      </w:r>
      <w:r w:rsidRPr="000B4C5F">
        <w:t>except</w:t>
      </w:r>
      <w:r w:rsidR="000B4C5F" w:rsidRPr="000B4C5F">
        <w:t xml:space="preserve"> </w:t>
      </w:r>
      <w:r w:rsidRPr="000B4C5F">
        <w:t>the</w:t>
      </w:r>
    </w:p>
    <w:p w14:paraId="4751668B" w14:textId="12AE4B9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nose</w:t>
      </w:r>
    </w:p>
    <w:p w14:paraId="24E89D5E" w14:textId="4397494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aortic</w:t>
      </w:r>
      <w:r w:rsidRPr="000B4C5F">
        <w:t xml:space="preserve"> </w:t>
      </w:r>
      <w:r w:rsidR="00C7782A" w:rsidRPr="000B4C5F">
        <w:t>arch</w:t>
      </w:r>
    </w:p>
    <w:p w14:paraId="4AD42CAC" w14:textId="1DE23B8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carotid</w:t>
      </w:r>
      <w:r w:rsidRPr="000B4C5F">
        <w:t xml:space="preserve"> </w:t>
      </w:r>
      <w:r w:rsidR="00C7782A" w:rsidRPr="000B4C5F">
        <w:t>bodies</w:t>
      </w:r>
    </w:p>
    <w:p w14:paraId="6BF6F934" w14:textId="0B134A2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brain</w:t>
      </w:r>
    </w:p>
    <w:p w14:paraId="3651EF78" w14:textId="67C4CB86" w:rsidR="00A96ED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96ED1">
        <w:t>A</w:t>
      </w:r>
      <w:r w:rsidR="00C7782A" w:rsidRPr="000B4C5F">
        <w:t>.</w:t>
      </w:r>
    </w:p>
    <w:p w14:paraId="66488F73" w14:textId="005C9C4C" w:rsidR="00391EEC" w:rsidRPr="00391EEC" w:rsidRDefault="00C7782A" w:rsidP="000B4C5F">
      <w:pPr>
        <w:ind w:left="360" w:hanging="360"/>
      </w:pPr>
      <w:r w:rsidRPr="000B4C5F">
        <w:t>nose</w:t>
      </w:r>
    </w:p>
    <w:p w14:paraId="08B42AF0" w14:textId="77777777" w:rsidR="00391EEC" w:rsidRPr="00391EEC" w:rsidRDefault="00391EEC" w:rsidP="000B4C5F">
      <w:pPr>
        <w:ind w:left="360" w:hanging="360"/>
      </w:pPr>
    </w:p>
    <w:p w14:paraId="636768DA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Control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respiration</w:t>
      </w:r>
      <w:r w:rsidR="000B4C5F" w:rsidRPr="000B4C5F">
        <w:t xml:space="preserve"> </w:t>
      </w:r>
      <w:r w:rsidRPr="000B4C5F">
        <w:t>occurs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39484FB2" w14:textId="7E10309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pons</w:t>
      </w:r>
    </w:p>
    <w:p w14:paraId="200F02DA" w14:textId="4E246E0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mid</w:t>
      </w:r>
      <w:r w:rsidRPr="000B4C5F">
        <w:t xml:space="preserve"> </w:t>
      </w:r>
      <w:r w:rsidR="00C7782A" w:rsidRPr="000B4C5F">
        <w:t>brain</w:t>
      </w:r>
    </w:p>
    <w:p w14:paraId="788CE57A" w14:textId="669D579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medulla</w:t>
      </w:r>
      <w:r w:rsidRPr="000B4C5F">
        <w:t xml:space="preserve"> </w:t>
      </w:r>
      <w:r w:rsidR="00C7782A" w:rsidRPr="000B4C5F">
        <w:t>oblongata</w:t>
      </w:r>
    </w:p>
    <w:p w14:paraId="1E3879F3" w14:textId="3D36D27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d.</w:t>
      </w:r>
      <w:r w:rsidR="00951CFF">
        <w:rPr>
          <w:rFonts w:eastAsia="Calibri"/>
        </w:rPr>
        <w:t xml:space="preserve"> </w:t>
      </w:r>
      <w:r w:rsidR="00C7782A" w:rsidRPr="000B4C5F">
        <w:t>hypothalamus</w:t>
      </w:r>
    </w:p>
    <w:p w14:paraId="7066A424" w14:textId="423D501F" w:rsidR="00C531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53180">
        <w:t>C</w:t>
      </w:r>
      <w:r w:rsidR="00C7782A" w:rsidRPr="000B4C5F">
        <w:t>.</w:t>
      </w:r>
    </w:p>
    <w:p w14:paraId="7BFAC540" w14:textId="2CB3FA8E" w:rsidR="00391EEC" w:rsidRDefault="00C7782A" w:rsidP="000B4C5F">
      <w:pPr>
        <w:ind w:left="360" w:hanging="360"/>
      </w:pPr>
      <w:r w:rsidRPr="000B4C5F">
        <w:t>medulla</w:t>
      </w:r>
      <w:r w:rsidR="000B4C5F" w:rsidRPr="000B4C5F">
        <w:t xml:space="preserve"> </w:t>
      </w:r>
      <w:r w:rsidRPr="000B4C5F">
        <w:t>oblongata</w:t>
      </w:r>
    </w:p>
    <w:sectPr w:rsidR="00391EE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137725" w14:textId="77777777" w:rsidR="005D6A0B" w:rsidRDefault="005D6A0B">
      <w:r>
        <w:separator/>
      </w:r>
    </w:p>
  </w:endnote>
  <w:endnote w:type="continuationSeparator" w:id="0">
    <w:p w14:paraId="58B50337" w14:textId="77777777" w:rsidR="005D6A0B" w:rsidRDefault="005D6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ED7F9F" w14:textId="77777777" w:rsidR="005D6A0B" w:rsidRDefault="005D6A0B">
      <w:r>
        <w:separator/>
      </w:r>
    </w:p>
  </w:footnote>
  <w:footnote w:type="continuationSeparator" w:id="0">
    <w:p w14:paraId="240807AB" w14:textId="77777777" w:rsidR="005D6A0B" w:rsidRDefault="005D6A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04CB585E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AF4605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87212">
    <w:abstractNumId w:val="0"/>
  </w:num>
  <w:num w:numId="2" w16cid:durableId="75486342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B48AF"/>
    <w:rsid w:val="000B4C5F"/>
    <w:rsid w:val="000F388C"/>
    <w:rsid w:val="000F5F9F"/>
    <w:rsid w:val="000F79DF"/>
    <w:rsid w:val="001023F3"/>
    <w:rsid w:val="00107B54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754BF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E7D6C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5D6A0B"/>
    <w:rsid w:val="00605923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823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54F0D"/>
    <w:rsid w:val="00A76138"/>
    <w:rsid w:val="00A77424"/>
    <w:rsid w:val="00A84C45"/>
    <w:rsid w:val="00A96ED1"/>
    <w:rsid w:val="00AB42AC"/>
    <w:rsid w:val="00AD5452"/>
    <w:rsid w:val="00AD5E2E"/>
    <w:rsid w:val="00AF0C3C"/>
    <w:rsid w:val="00AF311C"/>
    <w:rsid w:val="00AF4605"/>
    <w:rsid w:val="00AF4F8B"/>
    <w:rsid w:val="00B164AA"/>
    <w:rsid w:val="00B31FED"/>
    <w:rsid w:val="00B36615"/>
    <w:rsid w:val="00B37E70"/>
    <w:rsid w:val="00B42E08"/>
    <w:rsid w:val="00B73564"/>
    <w:rsid w:val="00BA396C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9612F"/>
    <w:rsid w:val="00EC67A7"/>
    <w:rsid w:val="00EC6AC2"/>
    <w:rsid w:val="00EF46A3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5CC4C-592D-49C6-9D78-B4068490B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67</TotalTime>
  <Pages>3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1052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57</cp:revision>
  <dcterms:created xsi:type="dcterms:W3CDTF">2024-09-18T06:30:00Z</dcterms:created>
  <dcterms:modified xsi:type="dcterms:W3CDTF">2024-10-21T16:02:00Z</dcterms:modified>
</cp:coreProperties>
</file>