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25A4CDF8" w14:textId="6AC87B03" w:rsidR="00391EEC" w:rsidRPr="00391EEC" w:rsidRDefault="00D12F0F" w:rsidP="007F5993">
      <w:pPr>
        <w:pStyle w:val="Heading1"/>
      </w:pPr>
      <w:r w:rsidRPr="00D12F0F">
        <w:t>Chapter 13</w:t>
      </w:r>
      <w:r w:rsidR="00085E68">
        <w:t xml:space="preserve">: </w:t>
      </w:r>
      <w:r w:rsidR="00085E68" w:rsidRPr="00085E68">
        <w:t>The immune system: Internal protection</w:t>
      </w:r>
    </w:p>
    <w:p w14:paraId="4A95B5D5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systematic</w:t>
      </w:r>
      <w:r w:rsidR="000B4C5F" w:rsidRPr="000B4C5F">
        <w:t xml:space="preserve"> </w:t>
      </w:r>
      <w:r w:rsidRPr="000B4C5F">
        <w:t>defence</w:t>
      </w:r>
      <w:r w:rsidR="000B4C5F" w:rsidRPr="000B4C5F">
        <w:t xml:space="preserve"> </w:t>
      </w:r>
      <w:r w:rsidRPr="000B4C5F">
        <w:t>against</w:t>
      </w:r>
      <w:r w:rsidR="000B4C5F" w:rsidRPr="000B4C5F">
        <w:t xml:space="preserve"> </w:t>
      </w:r>
      <w:r w:rsidRPr="000B4C5F">
        <w:t>antigens</w:t>
      </w:r>
      <w:r w:rsidR="000B4C5F" w:rsidRPr="000B4C5F">
        <w:t xml:space="preserve"> </w:t>
      </w:r>
      <w:r w:rsidRPr="000B4C5F">
        <w:t>initiated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lymphocytes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3F10D78B" w14:textId="39049DA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cross-reaction</w:t>
      </w:r>
    </w:p>
    <w:p w14:paraId="53542BF2" w14:textId="012166D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inflammation</w:t>
      </w:r>
    </w:p>
    <w:p w14:paraId="6E5D302D" w14:textId="7973F98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septicaemia</w:t>
      </w:r>
    </w:p>
    <w:p w14:paraId="217EBB98" w14:textId="7138E1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an</w:t>
      </w:r>
      <w:r w:rsidRPr="000B4C5F">
        <w:t xml:space="preserve"> </w:t>
      </w:r>
      <w:r w:rsidR="00C7782A" w:rsidRPr="000B4C5F">
        <w:t>immune</w:t>
      </w:r>
      <w:r w:rsidRPr="000B4C5F">
        <w:t xml:space="preserve"> </w:t>
      </w:r>
      <w:r w:rsidR="00C7782A" w:rsidRPr="000B4C5F">
        <w:t>response</w:t>
      </w:r>
    </w:p>
    <w:p w14:paraId="1A87382D" w14:textId="3B54C54D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D</w:t>
      </w:r>
      <w:r w:rsidR="00C7782A" w:rsidRPr="000B4C5F">
        <w:t>.</w:t>
      </w:r>
    </w:p>
    <w:p w14:paraId="2062990C" w14:textId="5082E3E6" w:rsidR="00391EEC" w:rsidRPr="00391EEC" w:rsidRDefault="00C7782A" w:rsidP="000B4C5F">
      <w:pPr>
        <w:ind w:left="360" w:hanging="360"/>
      </w:pPr>
      <w:r w:rsidRPr="000B4C5F">
        <w:t>an</w:t>
      </w:r>
      <w:r w:rsidR="000B4C5F" w:rsidRPr="000B4C5F">
        <w:t xml:space="preserve"> </w:t>
      </w:r>
      <w:r w:rsidRPr="000B4C5F">
        <w:t>immune</w:t>
      </w:r>
      <w:r w:rsidR="000B4C5F" w:rsidRPr="000B4C5F">
        <w:t xml:space="preserve"> </w:t>
      </w:r>
      <w:r w:rsidRPr="000B4C5F">
        <w:t>response</w:t>
      </w:r>
    </w:p>
    <w:p w14:paraId="019635E2" w14:textId="77777777" w:rsidR="00391EEC" w:rsidRPr="00391EEC" w:rsidRDefault="00391EEC" w:rsidP="000B4C5F">
      <w:pPr>
        <w:ind w:left="360" w:hanging="360"/>
      </w:pPr>
    </w:p>
    <w:p w14:paraId="130350AF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complement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responsible</w:t>
      </w:r>
      <w:r w:rsidR="000B4C5F" w:rsidRPr="000B4C5F">
        <w:t xml:space="preserve"> </w:t>
      </w:r>
      <w:r w:rsidRPr="000B4C5F">
        <w:t>for</w:t>
      </w:r>
    </w:p>
    <w:p w14:paraId="50CB1938" w14:textId="2E1D89E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production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pain</w:t>
      </w:r>
    </w:p>
    <w:p w14:paraId="223E3FF4" w14:textId="3E40645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increased</w:t>
      </w:r>
      <w:r w:rsidRPr="000B4C5F">
        <w:t xml:space="preserve"> </w:t>
      </w:r>
      <w:r w:rsidR="00C7782A" w:rsidRPr="000B4C5F">
        <w:t>extracellular</w:t>
      </w:r>
      <w:r w:rsidRPr="000B4C5F">
        <w:t xml:space="preserve"> </w:t>
      </w:r>
      <w:r w:rsidR="00C7782A" w:rsidRPr="000B4C5F">
        <w:t>fluid</w:t>
      </w:r>
      <w:r w:rsidRPr="000B4C5F">
        <w:t xml:space="preserve"> </w:t>
      </w:r>
      <w:r w:rsidR="00C7782A" w:rsidRPr="000B4C5F">
        <w:t>volume</w:t>
      </w:r>
    </w:p>
    <w:p w14:paraId="2509D4B8" w14:textId="47556BD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destruction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microorganisms</w:t>
      </w:r>
    </w:p>
    <w:p w14:paraId="770C09EE" w14:textId="3317E17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clotting</w:t>
      </w:r>
    </w:p>
    <w:p w14:paraId="0EC1E9F5" w14:textId="525A674B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C</w:t>
      </w:r>
      <w:r w:rsidR="00C7782A" w:rsidRPr="000B4C5F">
        <w:t>.</w:t>
      </w:r>
    </w:p>
    <w:p w14:paraId="45D20DD2" w14:textId="40391BC5" w:rsidR="00391EEC" w:rsidRPr="00391EEC" w:rsidRDefault="00C7782A" w:rsidP="000B4C5F">
      <w:pPr>
        <w:ind w:left="360" w:hanging="360"/>
      </w:pPr>
      <w:r w:rsidRPr="000B4C5F">
        <w:t>destruction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microorganisms</w:t>
      </w:r>
    </w:p>
    <w:p w14:paraId="2669025D" w14:textId="77777777" w:rsidR="00391EEC" w:rsidRPr="00391EEC" w:rsidRDefault="00391EEC" w:rsidP="000B4C5F">
      <w:pPr>
        <w:ind w:left="360" w:hanging="360"/>
      </w:pPr>
    </w:p>
    <w:p w14:paraId="17F64194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Antibodies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produced</w:t>
      </w:r>
      <w:r w:rsidR="000B4C5F" w:rsidRPr="000B4C5F">
        <w:t xml:space="preserve"> </w:t>
      </w:r>
      <w:r w:rsidRPr="000B4C5F">
        <w:t>by</w:t>
      </w:r>
    </w:p>
    <w:p w14:paraId="44AE3D77" w14:textId="3631667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macrophages</w:t>
      </w:r>
    </w:p>
    <w:p w14:paraId="18C91C66" w14:textId="203429E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helper</w:t>
      </w:r>
      <w:r w:rsidRPr="000B4C5F">
        <w:t xml:space="preserve"> </w:t>
      </w:r>
      <w:r w:rsidR="00C7782A" w:rsidRPr="000B4C5F">
        <w:t>T-lymphocytes</w:t>
      </w:r>
    </w:p>
    <w:p w14:paraId="728295D4" w14:textId="0C38AB3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memory</w:t>
      </w:r>
      <w:r w:rsidRPr="000B4C5F">
        <w:t xml:space="preserve"> </w:t>
      </w:r>
      <w:r w:rsidR="00C7782A" w:rsidRPr="000B4C5F">
        <w:t>B-lymphocytes</w:t>
      </w:r>
    </w:p>
    <w:p w14:paraId="1B6F4079" w14:textId="750CE8B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plasma</w:t>
      </w:r>
      <w:r w:rsidRPr="000B4C5F">
        <w:t xml:space="preserve"> </w:t>
      </w:r>
      <w:r w:rsidR="00C7782A" w:rsidRPr="000B4C5F">
        <w:t>cells</w:t>
      </w:r>
    </w:p>
    <w:p w14:paraId="40F5EEA0" w14:textId="428C1E08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D</w:t>
      </w:r>
      <w:r w:rsidR="00C7782A" w:rsidRPr="000B4C5F">
        <w:t>.</w:t>
      </w:r>
    </w:p>
    <w:p w14:paraId="7676AA42" w14:textId="35D05368" w:rsidR="00391EEC" w:rsidRPr="00391EEC" w:rsidRDefault="00C7782A" w:rsidP="000B4C5F">
      <w:pPr>
        <w:ind w:left="360" w:hanging="360"/>
      </w:pPr>
      <w:r w:rsidRPr="000B4C5F">
        <w:t>plasma</w:t>
      </w:r>
      <w:r w:rsidR="000B4C5F" w:rsidRPr="000B4C5F">
        <w:t xml:space="preserve"> </w:t>
      </w:r>
      <w:r w:rsidRPr="000B4C5F">
        <w:t>cells</w:t>
      </w:r>
    </w:p>
    <w:p w14:paraId="416EA8F4" w14:textId="77777777" w:rsidR="00391EEC" w:rsidRPr="00391EEC" w:rsidRDefault="00391EEC" w:rsidP="000B4C5F">
      <w:pPr>
        <w:ind w:left="360" w:hanging="360"/>
      </w:pPr>
    </w:p>
    <w:p w14:paraId="38E44AF2" w14:textId="77777777" w:rsidR="00391EEC" w:rsidRPr="00391EEC" w:rsidRDefault="00C7782A" w:rsidP="000B4C5F">
      <w:pPr>
        <w:ind w:left="360" w:hanging="360"/>
      </w:pPr>
      <w:r w:rsidRPr="000B4C5F">
        <w:lastRenderedPageBreak/>
        <w:t>4.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innate</w:t>
      </w:r>
      <w:r w:rsidR="000B4C5F" w:rsidRPr="000B4C5F">
        <w:t xml:space="preserve"> </w:t>
      </w:r>
      <w:r w:rsidRPr="000B4C5F">
        <w:t>immune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stimulate</w:t>
      </w:r>
      <w:r w:rsidR="000B4C5F" w:rsidRPr="000B4C5F">
        <w:t xml:space="preserve"> </w:t>
      </w:r>
      <w:r w:rsidRPr="000B4C5F">
        <w:t>specific</w:t>
      </w:r>
      <w:r w:rsidR="000B4C5F" w:rsidRPr="000B4C5F">
        <w:t xml:space="preserve"> </w:t>
      </w:r>
      <w:r w:rsidRPr="000B4C5F">
        <w:t>response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adaptive</w:t>
      </w:r>
      <w:r w:rsidR="000B4C5F" w:rsidRPr="000B4C5F">
        <w:t xml:space="preserve"> </w:t>
      </w:r>
      <w:r w:rsidRPr="000B4C5F">
        <w:t>immune</w:t>
      </w:r>
      <w:r w:rsidR="000B4C5F" w:rsidRPr="000B4C5F">
        <w:t xml:space="preserve"> </w:t>
      </w:r>
      <w:r w:rsidRPr="000B4C5F">
        <w:t>response?</w:t>
      </w:r>
    </w:p>
    <w:p w14:paraId="32859CE8" w14:textId="0B49AEB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macrophages</w:t>
      </w:r>
    </w:p>
    <w:p w14:paraId="3E8C6874" w14:textId="24C09FB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cytotoxic</w:t>
      </w:r>
      <w:r w:rsidRPr="000B4C5F">
        <w:t xml:space="preserve"> </w:t>
      </w:r>
      <w:r w:rsidR="00C7782A" w:rsidRPr="000B4C5F">
        <w:t>T-lymphocytes</w:t>
      </w:r>
    </w:p>
    <w:p w14:paraId="4E434DE0" w14:textId="0CBAEA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helper</w:t>
      </w:r>
      <w:r w:rsidRPr="000B4C5F">
        <w:t xml:space="preserve"> </w:t>
      </w:r>
      <w:r w:rsidR="00C7782A" w:rsidRPr="000B4C5F">
        <w:t>T-lymphocytes</w:t>
      </w:r>
    </w:p>
    <w:p w14:paraId="727EFAEE" w14:textId="79BFEFA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memory</w:t>
      </w:r>
      <w:r w:rsidRPr="000B4C5F">
        <w:t xml:space="preserve"> </w:t>
      </w:r>
      <w:r w:rsidR="00C7782A" w:rsidRPr="000B4C5F">
        <w:t>T-lymphocytes</w:t>
      </w:r>
    </w:p>
    <w:p w14:paraId="0710AAFC" w14:textId="207C47F8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A</w:t>
      </w:r>
      <w:r w:rsidR="00C7782A" w:rsidRPr="000B4C5F">
        <w:t>.</w:t>
      </w:r>
    </w:p>
    <w:p w14:paraId="5B71C440" w14:textId="257C43AA" w:rsidR="00391EEC" w:rsidRPr="00391EEC" w:rsidRDefault="00C7782A" w:rsidP="000B4C5F">
      <w:pPr>
        <w:ind w:left="360" w:hanging="360"/>
      </w:pPr>
      <w:r w:rsidRPr="000B4C5F">
        <w:t>macrophages</w:t>
      </w:r>
    </w:p>
    <w:p w14:paraId="3682B20D" w14:textId="77777777" w:rsidR="00391EEC" w:rsidRPr="00391EEC" w:rsidRDefault="00391EEC" w:rsidP="000B4C5F">
      <w:pPr>
        <w:ind w:left="360" w:hanging="360"/>
      </w:pPr>
    </w:p>
    <w:p w14:paraId="3B08B605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T-lymphocytes</w:t>
      </w:r>
      <w:r w:rsidR="000B4C5F" w:rsidRPr="000B4C5F">
        <w:t xml:space="preserve"> </w:t>
      </w:r>
      <w:r w:rsidRPr="000B4C5F">
        <w:t>activate</w:t>
      </w:r>
      <w:r w:rsidR="000B4C5F" w:rsidRPr="000B4C5F">
        <w:t xml:space="preserve"> </w:t>
      </w:r>
      <w:r w:rsidRPr="000B4C5F">
        <w:t>B-cell</w:t>
      </w:r>
      <w:r w:rsidR="000B4C5F" w:rsidRPr="000B4C5F">
        <w:t xml:space="preserve"> </w:t>
      </w:r>
      <w:r w:rsidRPr="000B4C5F">
        <w:t>response?</w:t>
      </w:r>
    </w:p>
    <w:p w14:paraId="027AE251" w14:textId="535998E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helper</w:t>
      </w:r>
      <w:r w:rsidRPr="000B4C5F">
        <w:t xml:space="preserve"> </w:t>
      </w:r>
      <w:r w:rsidR="00C7782A" w:rsidRPr="000B4C5F">
        <w:t>T-cells</w:t>
      </w:r>
    </w:p>
    <w:p w14:paraId="6AB0B236" w14:textId="2F4BE1C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cytotoxic</w:t>
      </w:r>
      <w:r w:rsidRPr="000B4C5F">
        <w:t xml:space="preserve"> </w:t>
      </w:r>
      <w:r w:rsidR="00C7782A" w:rsidRPr="000B4C5F">
        <w:t>T-cells</w:t>
      </w:r>
    </w:p>
    <w:p w14:paraId="19B8C337" w14:textId="0D22A0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memory</w:t>
      </w:r>
      <w:r w:rsidRPr="000B4C5F">
        <w:t xml:space="preserve"> </w:t>
      </w:r>
      <w:r w:rsidR="00C7782A" w:rsidRPr="000B4C5F">
        <w:t>T-cells</w:t>
      </w:r>
    </w:p>
    <w:p w14:paraId="23CD2A95" w14:textId="047E152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suppressor</w:t>
      </w:r>
      <w:r w:rsidRPr="000B4C5F">
        <w:t xml:space="preserve"> </w:t>
      </w:r>
      <w:r w:rsidR="00C7782A" w:rsidRPr="000B4C5F">
        <w:t>T-cells</w:t>
      </w:r>
    </w:p>
    <w:p w14:paraId="5E6B9FFA" w14:textId="0F773BC4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A</w:t>
      </w:r>
      <w:r w:rsidR="00C7782A" w:rsidRPr="000B4C5F">
        <w:t>.</w:t>
      </w:r>
    </w:p>
    <w:p w14:paraId="199430B5" w14:textId="61E528A3" w:rsidR="00391EEC" w:rsidRPr="00391EEC" w:rsidRDefault="00C7782A" w:rsidP="000B4C5F">
      <w:pPr>
        <w:ind w:left="360" w:hanging="360"/>
      </w:pPr>
      <w:r w:rsidRPr="000B4C5F">
        <w:t>helper</w:t>
      </w:r>
      <w:r w:rsidR="000B4C5F" w:rsidRPr="000B4C5F">
        <w:t xml:space="preserve"> </w:t>
      </w:r>
      <w:r w:rsidRPr="000B4C5F">
        <w:t>T-cells</w:t>
      </w:r>
    </w:p>
    <w:p w14:paraId="651D5A3B" w14:textId="77777777" w:rsidR="00391EEC" w:rsidRPr="00391EEC" w:rsidRDefault="00391EEC" w:rsidP="000B4C5F">
      <w:pPr>
        <w:ind w:left="360" w:hanging="360"/>
      </w:pPr>
    </w:p>
    <w:p w14:paraId="62E6E1A1" w14:textId="5AF7193D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T-lymphocytes</w:t>
      </w:r>
      <w:r w:rsidR="000B4C5F" w:rsidRPr="000B4C5F">
        <w:t xml:space="preserve"> </w:t>
      </w:r>
      <w:r w:rsidRPr="000B4C5F">
        <w:t>mature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="009F14D4">
        <w:t>______</w:t>
      </w:r>
      <w:r w:rsidRPr="000B4C5F">
        <w:t>;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B-lymphocytes</w:t>
      </w:r>
      <w:r w:rsidR="000B4C5F" w:rsidRPr="000B4C5F">
        <w:t xml:space="preserve"> </w:t>
      </w:r>
      <w:r w:rsidRPr="000B4C5F">
        <w:t>mature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="009F14D4">
        <w:t>______.</w:t>
      </w:r>
    </w:p>
    <w:p w14:paraId="73073525" w14:textId="549018D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yellow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marrow;</w:t>
      </w:r>
      <w:r w:rsidRPr="000B4C5F">
        <w:t xml:space="preserve"> </w:t>
      </w:r>
      <w:r w:rsidR="00C7782A" w:rsidRPr="000B4C5F">
        <w:t>red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</w:t>
      </w:r>
    </w:p>
    <w:p w14:paraId="5DD7F880" w14:textId="3715EE9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thyroid</w:t>
      </w:r>
      <w:r w:rsidRPr="000B4C5F">
        <w:t xml:space="preserve"> </w:t>
      </w:r>
      <w:r w:rsidR="00C7782A" w:rsidRPr="000B4C5F">
        <w:t>follicles;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</w:t>
      </w:r>
    </w:p>
    <w:p w14:paraId="605FB239" w14:textId="5F6EBB5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marrow;</w:t>
      </w:r>
      <w:r w:rsidRPr="000B4C5F">
        <w:t xml:space="preserve"> </w:t>
      </w:r>
      <w:r w:rsidR="00C7782A" w:rsidRPr="000B4C5F">
        <w:t>thymus</w:t>
      </w:r>
      <w:r w:rsidRPr="000B4C5F">
        <w:t xml:space="preserve"> </w:t>
      </w:r>
      <w:r w:rsidR="00C7782A" w:rsidRPr="000B4C5F">
        <w:t>gland</w:t>
      </w:r>
    </w:p>
    <w:p w14:paraId="40FDC37E" w14:textId="36160A6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thymus</w:t>
      </w:r>
      <w:r w:rsidRPr="000B4C5F">
        <w:t xml:space="preserve"> </w:t>
      </w:r>
      <w:r w:rsidR="00C7782A" w:rsidRPr="000B4C5F">
        <w:t>gland;</w:t>
      </w:r>
      <w:r w:rsidRPr="000B4C5F">
        <w:t xml:space="preserve"> </w:t>
      </w:r>
      <w:r w:rsidR="00C7782A" w:rsidRPr="000B4C5F">
        <w:t>bone</w:t>
      </w:r>
      <w:r w:rsidRPr="000B4C5F">
        <w:t xml:space="preserve"> </w:t>
      </w:r>
      <w:r w:rsidR="00C7782A" w:rsidRPr="000B4C5F">
        <w:t>marrow</w:t>
      </w:r>
    </w:p>
    <w:p w14:paraId="75B0C2AD" w14:textId="0FC218FA" w:rsidR="007F599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7F5993">
        <w:t>D</w:t>
      </w:r>
      <w:r w:rsidR="00C7782A" w:rsidRPr="000B4C5F">
        <w:t>.</w:t>
      </w:r>
    </w:p>
    <w:p w14:paraId="09D31501" w14:textId="192962C8" w:rsidR="00391EEC" w:rsidRPr="00391EEC" w:rsidRDefault="00C7782A" w:rsidP="000B4C5F">
      <w:pPr>
        <w:ind w:left="360" w:hanging="360"/>
      </w:pPr>
      <w:r w:rsidRPr="000B4C5F">
        <w:t>thymus</w:t>
      </w:r>
      <w:r w:rsidR="000B4C5F" w:rsidRPr="000B4C5F">
        <w:t xml:space="preserve"> </w:t>
      </w:r>
      <w:r w:rsidRPr="000B4C5F">
        <w:t>gland;</w:t>
      </w:r>
      <w:r w:rsidR="000B4C5F" w:rsidRPr="000B4C5F">
        <w:t xml:space="preserve"> </w:t>
      </w:r>
      <w:r w:rsidRPr="000B4C5F">
        <w:t>bone</w:t>
      </w:r>
      <w:r w:rsidR="000B4C5F" w:rsidRPr="000B4C5F">
        <w:t xml:space="preserve"> </w:t>
      </w:r>
      <w:r w:rsidRPr="000B4C5F">
        <w:t>marrow</w:t>
      </w:r>
    </w:p>
    <w:p w14:paraId="01D96B8F" w14:textId="77777777" w:rsidR="00391EEC" w:rsidRPr="00391EEC" w:rsidRDefault="00391EEC" w:rsidP="000B4C5F">
      <w:pPr>
        <w:ind w:left="360" w:hanging="360"/>
      </w:pPr>
    </w:p>
    <w:p w14:paraId="529358FD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chemical</w:t>
      </w:r>
      <w:r w:rsidR="000B4C5F" w:rsidRPr="000B4C5F">
        <w:t xml:space="preserve"> </w:t>
      </w:r>
      <w:r w:rsidRPr="000B4C5F">
        <w:t>signals</w:t>
      </w:r>
      <w:r w:rsidR="000B4C5F" w:rsidRPr="000B4C5F">
        <w:t xml:space="preserve"> </w:t>
      </w:r>
      <w:r w:rsidRPr="000B4C5F">
        <w:t>secreted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helper</w:t>
      </w:r>
      <w:r w:rsidR="000B4C5F" w:rsidRPr="000B4C5F">
        <w:t xml:space="preserve"> </w:t>
      </w:r>
      <w:r w:rsidRPr="000B4C5F">
        <w:t>T-lymphocytes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activate</w:t>
      </w:r>
      <w:r w:rsidR="000B4C5F" w:rsidRPr="000B4C5F">
        <w:t xml:space="preserve"> </w:t>
      </w:r>
      <w:r w:rsidRPr="000B4C5F">
        <w:t>other</w:t>
      </w:r>
      <w:r w:rsidR="000B4C5F" w:rsidRPr="000B4C5F">
        <w:t xml:space="preserve"> </w:t>
      </w:r>
      <w:r w:rsidRPr="000B4C5F">
        <w:t>immune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are</w:t>
      </w:r>
    </w:p>
    <w:p w14:paraId="4CF4963C" w14:textId="069A707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cytokines</w:t>
      </w:r>
    </w:p>
    <w:p w14:paraId="19CE93FE" w14:textId="6DD9EE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antibodies</w:t>
      </w:r>
    </w:p>
    <w:p w14:paraId="78E0126F" w14:textId="5CA76F4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immunoglobulins</w:t>
      </w:r>
    </w:p>
    <w:p w14:paraId="1F3CFC60" w14:textId="1E656C7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histamines</w:t>
      </w:r>
    </w:p>
    <w:p w14:paraId="0AE7ED9E" w14:textId="78A2DEA4" w:rsidR="00C300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30080">
        <w:t>A</w:t>
      </w:r>
      <w:r w:rsidR="00C7782A" w:rsidRPr="000B4C5F">
        <w:t>.</w:t>
      </w:r>
    </w:p>
    <w:p w14:paraId="0F110F99" w14:textId="7E93802A" w:rsidR="00391EEC" w:rsidRPr="00391EEC" w:rsidRDefault="00C7782A" w:rsidP="000B4C5F">
      <w:pPr>
        <w:ind w:left="360" w:hanging="360"/>
      </w:pPr>
      <w:r w:rsidRPr="000B4C5F">
        <w:t>cytokines</w:t>
      </w:r>
    </w:p>
    <w:p w14:paraId="1C900D8B" w14:textId="77777777" w:rsidR="00391EEC" w:rsidRPr="00391EEC" w:rsidRDefault="00391EEC" w:rsidP="000B4C5F">
      <w:pPr>
        <w:ind w:left="360" w:hanging="360"/>
      </w:pPr>
    </w:p>
    <w:p w14:paraId="6D78DB75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level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antibody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raised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allergic</w:t>
      </w:r>
      <w:r w:rsidR="000B4C5F" w:rsidRPr="000B4C5F">
        <w:t xml:space="preserve"> </w:t>
      </w:r>
      <w:r w:rsidRPr="000B4C5F">
        <w:t>reactions</w:t>
      </w:r>
    </w:p>
    <w:p w14:paraId="0F41B518" w14:textId="33FF9B8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IgM</w:t>
      </w:r>
    </w:p>
    <w:p w14:paraId="64911C8C" w14:textId="6FFE52A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IgG</w:t>
      </w:r>
    </w:p>
    <w:p w14:paraId="7C0550D6" w14:textId="0AB5848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IgA</w:t>
      </w:r>
    </w:p>
    <w:p w14:paraId="26D0B88F" w14:textId="70A9B07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IgE</w:t>
      </w:r>
    </w:p>
    <w:p w14:paraId="47377E82" w14:textId="2C79B076" w:rsidR="00C300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30080">
        <w:t>D</w:t>
      </w:r>
      <w:r w:rsidR="00C7782A" w:rsidRPr="000B4C5F">
        <w:t>.</w:t>
      </w:r>
    </w:p>
    <w:p w14:paraId="62358FDA" w14:textId="36FD0CD5" w:rsidR="00391EEC" w:rsidRPr="00391EEC" w:rsidRDefault="00C7782A" w:rsidP="000B4C5F">
      <w:pPr>
        <w:ind w:left="360" w:hanging="360"/>
      </w:pPr>
      <w:r w:rsidRPr="000B4C5F">
        <w:t>IgE</w:t>
      </w:r>
    </w:p>
    <w:p w14:paraId="3BDC91F6" w14:textId="77777777" w:rsidR="00391EEC" w:rsidRPr="00391EEC" w:rsidRDefault="00391EEC" w:rsidP="000B4C5F">
      <w:pPr>
        <w:ind w:left="360" w:hanging="360"/>
      </w:pPr>
    </w:p>
    <w:p w14:paraId="616F8F1C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Human</w:t>
      </w:r>
      <w:r w:rsidR="000B4C5F" w:rsidRPr="000B4C5F">
        <w:t xml:space="preserve"> </w:t>
      </w:r>
      <w:r w:rsidRPr="000B4C5F">
        <w:t>illnesses</w:t>
      </w:r>
      <w:r w:rsidR="000B4C5F" w:rsidRPr="000B4C5F">
        <w:t xml:space="preserve"> </w:t>
      </w:r>
      <w:r w:rsidRPr="000B4C5F">
        <w:t>resulting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attacking</w:t>
      </w:r>
      <w:r w:rsidR="000B4C5F" w:rsidRPr="000B4C5F">
        <w:t xml:space="preserve"> </w:t>
      </w:r>
      <w:r w:rsidRPr="000B4C5F">
        <w:t>its</w:t>
      </w:r>
      <w:r w:rsidR="000B4C5F" w:rsidRPr="000B4C5F">
        <w:t xml:space="preserve"> </w:t>
      </w:r>
      <w:r w:rsidRPr="000B4C5F">
        <w:t>own</w:t>
      </w:r>
      <w:r w:rsidR="000B4C5F" w:rsidRPr="000B4C5F">
        <w:t xml:space="preserve"> </w:t>
      </w:r>
      <w:r w:rsidRPr="000B4C5F">
        <w:t>tissues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06A102B9" w14:textId="38E3B0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antibody</w:t>
      </w:r>
      <w:r w:rsidRPr="000B4C5F">
        <w:t xml:space="preserve"> </w:t>
      </w:r>
      <w:r w:rsidR="00C7782A" w:rsidRPr="000B4C5F">
        <w:t>diseases</w:t>
      </w:r>
    </w:p>
    <w:p w14:paraId="089AC692" w14:textId="11F2497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autoimmune</w:t>
      </w:r>
      <w:r w:rsidRPr="000B4C5F">
        <w:t xml:space="preserve"> </w:t>
      </w:r>
      <w:r w:rsidR="00C7782A" w:rsidRPr="000B4C5F">
        <w:t>diseases</w:t>
      </w:r>
    </w:p>
    <w:p w14:paraId="58A97022" w14:textId="16FA087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allergic</w:t>
      </w:r>
      <w:r w:rsidRPr="000B4C5F">
        <w:t xml:space="preserve"> </w:t>
      </w:r>
      <w:r w:rsidR="00C7782A" w:rsidRPr="000B4C5F">
        <w:t>reactions</w:t>
      </w:r>
    </w:p>
    <w:p w14:paraId="5FBF5DA7" w14:textId="1124999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infectious</w:t>
      </w:r>
      <w:r w:rsidRPr="000B4C5F">
        <w:t xml:space="preserve"> </w:t>
      </w:r>
      <w:r w:rsidR="00C7782A" w:rsidRPr="000B4C5F">
        <w:t>diseases</w:t>
      </w:r>
    </w:p>
    <w:p w14:paraId="03EB4D6A" w14:textId="0D28B56D" w:rsidR="00C300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30080">
        <w:t>B</w:t>
      </w:r>
      <w:r w:rsidR="00C7782A" w:rsidRPr="000B4C5F">
        <w:t>.</w:t>
      </w:r>
    </w:p>
    <w:p w14:paraId="6FF1A78D" w14:textId="750594AD" w:rsidR="00391EEC" w:rsidRPr="00391EEC" w:rsidRDefault="00C7782A" w:rsidP="000B4C5F">
      <w:pPr>
        <w:ind w:left="360" w:hanging="360"/>
      </w:pPr>
      <w:r w:rsidRPr="000B4C5F">
        <w:t>autoimmune</w:t>
      </w:r>
      <w:r w:rsidR="000B4C5F" w:rsidRPr="000B4C5F">
        <w:t xml:space="preserve"> </w:t>
      </w:r>
      <w:r w:rsidRPr="000B4C5F">
        <w:t>diseases</w:t>
      </w:r>
    </w:p>
    <w:p w14:paraId="24B5B533" w14:textId="77777777" w:rsidR="00391EEC" w:rsidRPr="00391EEC" w:rsidRDefault="00391EEC" w:rsidP="000B4C5F">
      <w:pPr>
        <w:ind w:left="360" w:hanging="360"/>
      </w:pPr>
    </w:p>
    <w:p w14:paraId="7D902D38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Substances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injected</w:t>
      </w:r>
      <w:r w:rsidR="000B4C5F" w:rsidRPr="000B4C5F">
        <w:t xml:space="preserve"> </w:t>
      </w:r>
      <w:r w:rsidRPr="000B4C5F">
        <w:t>containing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antigen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stimulate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immune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respond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36A79293" w14:textId="4424610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vaccines</w:t>
      </w:r>
    </w:p>
    <w:p w14:paraId="33D98BCE" w14:textId="42AB7EC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medications</w:t>
      </w:r>
    </w:p>
    <w:p w14:paraId="7EF38BF0" w14:textId="482C1A7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immunoglobulins</w:t>
      </w:r>
    </w:p>
    <w:p w14:paraId="6EBA5F6B" w14:textId="5F01516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mast</w:t>
      </w:r>
      <w:r w:rsidRPr="000B4C5F">
        <w:t xml:space="preserve"> </w:t>
      </w:r>
      <w:r w:rsidR="00C7782A" w:rsidRPr="000B4C5F">
        <w:t>cells</w:t>
      </w:r>
    </w:p>
    <w:p w14:paraId="64995F6A" w14:textId="4311BFBE" w:rsidR="00C300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30080">
        <w:t>A</w:t>
      </w:r>
      <w:r w:rsidR="00C7782A" w:rsidRPr="000B4C5F">
        <w:t>.</w:t>
      </w:r>
    </w:p>
    <w:p w14:paraId="4C5F0EDB" w14:textId="3CA56E96" w:rsidR="0070463C" w:rsidRPr="000B4C5F" w:rsidRDefault="00C7782A" w:rsidP="007638B5">
      <w:pPr>
        <w:ind w:left="360" w:hanging="360"/>
      </w:pPr>
      <w:r w:rsidRPr="000B4C5F">
        <w:t>vaccines</w:t>
      </w:r>
    </w:p>
    <w:sectPr w:rsidR="0070463C" w:rsidRPr="000B4C5F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30F67D" w14:textId="77777777" w:rsidR="00442DC4" w:rsidRDefault="00442DC4">
      <w:r>
        <w:separator/>
      </w:r>
    </w:p>
  </w:endnote>
  <w:endnote w:type="continuationSeparator" w:id="0">
    <w:p w14:paraId="1349E09C" w14:textId="77777777" w:rsidR="00442DC4" w:rsidRDefault="00442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32395F" w14:textId="77777777" w:rsidR="00442DC4" w:rsidRDefault="00442DC4">
      <w:r>
        <w:separator/>
      </w:r>
    </w:p>
  </w:footnote>
  <w:footnote w:type="continuationSeparator" w:id="0">
    <w:p w14:paraId="78C52358" w14:textId="77777777" w:rsidR="00442DC4" w:rsidRDefault="00442D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0D34CDD6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D841C0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01927"/>
    <w:rsid w:val="00012AAD"/>
    <w:rsid w:val="00024CB8"/>
    <w:rsid w:val="00033437"/>
    <w:rsid w:val="0007427B"/>
    <w:rsid w:val="00085E68"/>
    <w:rsid w:val="0008686E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2DC4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638B5"/>
    <w:rsid w:val="007B2823"/>
    <w:rsid w:val="007B669D"/>
    <w:rsid w:val="007F5993"/>
    <w:rsid w:val="0080044A"/>
    <w:rsid w:val="00804E85"/>
    <w:rsid w:val="00811EC9"/>
    <w:rsid w:val="00812742"/>
    <w:rsid w:val="00822472"/>
    <w:rsid w:val="00835D8C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134F2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41C0"/>
    <w:rsid w:val="00D8701F"/>
    <w:rsid w:val="00D90361"/>
    <w:rsid w:val="00D912A3"/>
    <w:rsid w:val="00DA246F"/>
    <w:rsid w:val="00DC5527"/>
    <w:rsid w:val="00DD17F2"/>
    <w:rsid w:val="00DF3619"/>
    <w:rsid w:val="00E05D0A"/>
    <w:rsid w:val="00E06479"/>
    <w:rsid w:val="00E204DE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A15A0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67</TotalTime>
  <Pages>3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1839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2024-10-21T16:05:00Z</dcterms:modified>
</cp:coreProperties>
</file>