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4807911B" w14:textId="50DE9907" w:rsidR="00391EEC" w:rsidRPr="00085E68" w:rsidRDefault="00D12F0F" w:rsidP="00B40BAF">
      <w:pPr>
        <w:pStyle w:val="Heading1"/>
      </w:pPr>
      <w:r w:rsidRPr="00085E68">
        <w:t>Chapter 14</w:t>
      </w:r>
      <w:r w:rsidR="00085E68">
        <w:t xml:space="preserve">: </w:t>
      </w:r>
      <w:r w:rsidR="00085E68" w:rsidRPr="00085E68">
        <w:t>Skin and temperature regulation</w:t>
      </w:r>
    </w:p>
    <w:p w14:paraId="4F670F7A" w14:textId="77777777" w:rsidR="00391EEC" w:rsidRPr="00391EEC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innermost</w:t>
      </w:r>
      <w:r w:rsidR="000B4C5F" w:rsidRPr="000B4C5F">
        <w:t xml:space="preserve"> </w:t>
      </w:r>
      <w:r w:rsidRPr="000B4C5F">
        <w:t>layer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skin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the</w:t>
      </w:r>
    </w:p>
    <w:p w14:paraId="36ADB210" w14:textId="2CC8DBBB" w:rsidR="00391EEC" w:rsidRPr="00DB73BF" w:rsidRDefault="000B4C5F" w:rsidP="000B4C5F">
      <w:pPr>
        <w:ind w:left="360" w:hanging="360"/>
      </w:pPr>
      <w:r w:rsidRPr="00DB73BF">
        <w:rPr>
          <w:rFonts w:eastAsia="Calibri"/>
        </w:rPr>
        <w:t>a.</w:t>
      </w:r>
      <w:r w:rsidR="00951CFF" w:rsidRPr="00DB73BF">
        <w:rPr>
          <w:rFonts w:eastAsia="Calibri"/>
        </w:rPr>
        <w:t xml:space="preserve"> </w:t>
      </w:r>
      <w:r w:rsidR="00C7782A" w:rsidRPr="00DB73BF">
        <w:t>epidermis</w:t>
      </w:r>
    </w:p>
    <w:p w14:paraId="2AE30834" w14:textId="30A27092" w:rsidR="00391EEC" w:rsidRPr="00DB73BF" w:rsidRDefault="000B4C5F" w:rsidP="000B4C5F">
      <w:pPr>
        <w:ind w:left="360" w:hanging="360"/>
      </w:pPr>
      <w:r w:rsidRPr="00DB73BF">
        <w:rPr>
          <w:rFonts w:eastAsia="Calibri"/>
        </w:rPr>
        <w:t>b.</w:t>
      </w:r>
      <w:r w:rsidR="00951CFF" w:rsidRPr="00DB73BF">
        <w:rPr>
          <w:rFonts w:eastAsia="Calibri"/>
        </w:rPr>
        <w:t xml:space="preserve"> </w:t>
      </w:r>
      <w:r w:rsidR="00C7782A" w:rsidRPr="00DB73BF">
        <w:t>hypodermis</w:t>
      </w:r>
    </w:p>
    <w:p w14:paraId="433AF2D4" w14:textId="62C5707F" w:rsidR="00391EEC" w:rsidRPr="00DB73BF" w:rsidRDefault="000B4C5F" w:rsidP="000B4C5F">
      <w:pPr>
        <w:ind w:left="360" w:hanging="360"/>
      </w:pPr>
      <w:r w:rsidRPr="00DB73BF">
        <w:rPr>
          <w:rFonts w:eastAsia="Calibri"/>
        </w:rPr>
        <w:t>c.</w:t>
      </w:r>
      <w:r w:rsidR="00951CFF" w:rsidRPr="00DB73BF">
        <w:rPr>
          <w:rFonts w:eastAsia="Calibri"/>
        </w:rPr>
        <w:t xml:space="preserve"> </w:t>
      </w:r>
      <w:r w:rsidR="00C7782A" w:rsidRPr="00DB73BF">
        <w:t>dermis</w:t>
      </w:r>
    </w:p>
    <w:p w14:paraId="77C2F477" w14:textId="4B79A1B6" w:rsidR="00391EEC" w:rsidRPr="00DB73BF" w:rsidRDefault="000B4C5F" w:rsidP="000B4C5F">
      <w:pPr>
        <w:ind w:left="360" w:hanging="360"/>
      </w:pPr>
      <w:r w:rsidRPr="00DB73BF">
        <w:rPr>
          <w:rFonts w:eastAsia="Calibri"/>
        </w:rPr>
        <w:t>d.</w:t>
      </w:r>
      <w:r w:rsidR="00951CFF" w:rsidRPr="00DB73BF">
        <w:rPr>
          <w:rFonts w:eastAsia="Calibri"/>
        </w:rPr>
        <w:t xml:space="preserve"> </w:t>
      </w:r>
      <w:r w:rsidR="00C7782A" w:rsidRPr="00DB73BF">
        <w:t>stratum</w:t>
      </w:r>
      <w:r w:rsidRPr="00DB73BF">
        <w:t xml:space="preserve"> </w:t>
      </w:r>
      <w:r w:rsidR="00C7782A" w:rsidRPr="00DB73BF">
        <w:t>lucidum</w:t>
      </w:r>
    </w:p>
    <w:p w14:paraId="53526E7B" w14:textId="464B97E1" w:rsidR="000B48AF" w:rsidRPr="00DB73BF" w:rsidRDefault="00D12F0F" w:rsidP="000B4C5F">
      <w:pPr>
        <w:ind w:left="360" w:hanging="360"/>
      </w:pPr>
      <w:r w:rsidRPr="00DB73BF">
        <w:rPr>
          <w:b/>
        </w:rPr>
        <w:t>Ans</w:t>
      </w:r>
      <w:r w:rsidR="00C7782A" w:rsidRPr="00DB73BF">
        <w:t>:</w:t>
      </w:r>
      <w:r w:rsidR="000B4C5F" w:rsidRPr="00DB73BF">
        <w:t xml:space="preserve"> </w:t>
      </w:r>
      <w:r w:rsidR="000B48AF" w:rsidRPr="00DB73BF">
        <w:t>B</w:t>
      </w:r>
      <w:r w:rsidR="00C7782A" w:rsidRPr="00DB73BF">
        <w:t>.</w:t>
      </w:r>
    </w:p>
    <w:p w14:paraId="0B9D23A5" w14:textId="1C653DED" w:rsidR="00391EEC" w:rsidRPr="00391EEC" w:rsidRDefault="00C7782A" w:rsidP="000B4C5F">
      <w:pPr>
        <w:ind w:left="360" w:hanging="360"/>
      </w:pPr>
      <w:r w:rsidRPr="000B4C5F">
        <w:t>hypodermis</w:t>
      </w:r>
    </w:p>
    <w:p w14:paraId="266D174E" w14:textId="77777777" w:rsidR="00391EEC" w:rsidRPr="00391EEC" w:rsidRDefault="00391EEC" w:rsidP="000B4C5F">
      <w:pPr>
        <w:ind w:left="360" w:hanging="360"/>
      </w:pPr>
    </w:p>
    <w:p w14:paraId="761BC104" w14:textId="77777777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Collecting</w:t>
      </w:r>
      <w:r w:rsidR="000B4C5F" w:rsidRPr="000B4C5F">
        <w:t xml:space="preserve"> </w:t>
      </w:r>
      <w:r w:rsidRPr="000B4C5F">
        <w:t>substances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provide</w:t>
      </w:r>
      <w:r w:rsidR="000B4C5F" w:rsidRPr="000B4C5F">
        <w:t xml:space="preserve"> </w:t>
      </w:r>
      <w:r w:rsidRPr="000B4C5F">
        <w:t>structural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biochemical</w:t>
      </w:r>
      <w:r w:rsidR="000B4C5F" w:rsidRPr="000B4C5F">
        <w:t xml:space="preserve"> </w:t>
      </w:r>
      <w:r w:rsidRPr="000B4C5F">
        <w:t>support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skin</w:t>
      </w:r>
      <w:r w:rsidR="000B4C5F" w:rsidRPr="000B4C5F">
        <w:t xml:space="preserve"> </w:t>
      </w:r>
      <w:r w:rsidRPr="000B4C5F">
        <w:t>cells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performed</w:t>
      </w:r>
      <w:r w:rsidR="000B4C5F" w:rsidRPr="000B4C5F">
        <w:t xml:space="preserve"> </w:t>
      </w:r>
      <w:r w:rsidRPr="000B4C5F">
        <w:t>by</w:t>
      </w:r>
    </w:p>
    <w:p w14:paraId="2C02DD8E" w14:textId="143D9A5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macrophages</w:t>
      </w:r>
    </w:p>
    <w:p w14:paraId="14C0958F" w14:textId="1A56993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adipocytes</w:t>
      </w:r>
    </w:p>
    <w:p w14:paraId="2CBBB478" w14:textId="0740301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sensory</w:t>
      </w:r>
      <w:r w:rsidRPr="000B4C5F">
        <w:t xml:space="preserve"> </w:t>
      </w:r>
      <w:r w:rsidR="00C7782A" w:rsidRPr="000B4C5F">
        <w:t>receptors</w:t>
      </w:r>
    </w:p>
    <w:p w14:paraId="047BB3CF" w14:textId="4480BD4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fibroblasts</w:t>
      </w:r>
    </w:p>
    <w:p w14:paraId="20DB0CF6" w14:textId="3326374E" w:rsidR="000F79DF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0F79DF">
        <w:t>D</w:t>
      </w:r>
      <w:r w:rsidR="00C7782A" w:rsidRPr="000B4C5F">
        <w:t>.</w:t>
      </w:r>
    </w:p>
    <w:p w14:paraId="5A015FA7" w14:textId="0E8CFF5B" w:rsidR="00391EEC" w:rsidRPr="00391EEC" w:rsidRDefault="00C7782A" w:rsidP="000B4C5F">
      <w:pPr>
        <w:ind w:left="360" w:hanging="360"/>
      </w:pPr>
      <w:r w:rsidRPr="000B4C5F">
        <w:t>fibroblasts</w:t>
      </w:r>
    </w:p>
    <w:p w14:paraId="01BF642F" w14:textId="77777777" w:rsidR="00391EEC" w:rsidRPr="00391EEC" w:rsidRDefault="00391EEC" w:rsidP="000B4C5F">
      <w:pPr>
        <w:ind w:left="360" w:hanging="360"/>
      </w:pPr>
    </w:p>
    <w:p w14:paraId="2A0860F7" w14:textId="64F8079D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Sebum,</w:t>
      </w:r>
      <w:r w:rsidR="000B4C5F" w:rsidRPr="000B4C5F">
        <w:t xml:space="preserve"> </w:t>
      </w:r>
      <w:r w:rsidRPr="000B4C5F">
        <w:t>an</w:t>
      </w:r>
      <w:r w:rsidR="000B4C5F" w:rsidRPr="000B4C5F">
        <w:t xml:space="preserve"> </w:t>
      </w:r>
      <w:r w:rsidRPr="000B4C5F">
        <w:t>oily</w:t>
      </w:r>
      <w:r w:rsidR="000B4C5F" w:rsidRPr="000B4C5F">
        <w:t xml:space="preserve"> </w:t>
      </w:r>
      <w:r w:rsidRPr="000B4C5F">
        <w:t>substance</w:t>
      </w:r>
      <w:r w:rsidR="000B4C5F" w:rsidRPr="000B4C5F">
        <w:t xml:space="preserve"> </w:t>
      </w:r>
      <w:r w:rsidRPr="000B4C5F">
        <w:t>that</w:t>
      </w:r>
      <w:r w:rsidR="000B4C5F" w:rsidRPr="000B4C5F">
        <w:t xml:space="preserve"> </w:t>
      </w:r>
      <w:r w:rsidRPr="000B4C5F">
        <w:t>softens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lubricates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skin</w:t>
      </w:r>
      <w:r w:rsidR="00F27314">
        <w:t>,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produced</w:t>
      </w:r>
      <w:r w:rsidR="000B4C5F" w:rsidRPr="000B4C5F">
        <w:t xml:space="preserve"> </w:t>
      </w:r>
      <w:r w:rsidRPr="000B4C5F">
        <w:t>by</w:t>
      </w:r>
    </w:p>
    <w:p w14:paraId="2EF7E473" w14:textId="19EA93C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hair</w:t>
      </w:r>
    </w:p>
    <w:p w14:paraId="6B264F94" w14:textId="57350A1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sebaceous</w:t>
      </w:r>
      <w:r w:rsidRPr="000B4C5F">
        <w:t xml:space="preserve"> </w:t>
      </w:r>
      <w:r w:rsidR="00C7782A" w:rsidRPr="000B4C5F">
        <w:t>glands</w:t>
      </w:r>
    </w:p>
    <w:p w14:paraId="07793997" w14:textId="28D126C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sweat</w:t>
      </w:r>
      <w:r w:rsidRPr="000B4C5F">
        <w:t xml:space="preserve"> </w:t>
      </w:r>
      <w:r w:rsidR="00C7782A" w:rsidRPr="000B4C5F">
        <w:t>glands</w:t>
      </w:r>
    </w:p>
    <w:p w14:paraId="18F4BBB3" w14:textId="7AC9043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nails</w:t>
      </w:r>
    </w:p>
    <w:p w14:paraId="78B61B21" w14:textId="3A2909B4" w:rsidR="000F79DF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0F79DF">
        <w:t>B</w:t>
      </w:r>
      <w:r w:rsidR="00C7782A" w:rsidRPr="000B4C5F">
        <w:t>.</w:t>
      </w:r>
    </w:p>
    <w:p w14:paraId="25EE157D" w14:textId="7D3BBBD3" w:rsidR="00391EEC" w:rsidRPr="00391EEC" w:rsidRDefault="00C7782A" w:rsidP="000B4C5F">
      <w:pPr>
        <w:ind w:left="360" w:hanging="360"/>
      </w:pPr>
      <w:r w:rsidRPr="000B4C5F">
        <w:t>sebaceous</w:t>
      </w:r>
      <w:r w:rsidR="000B4C5F" w:rsidRPr="000B4C5F">
        <w:t xml:space="preserve"> </w:t>
      </w:r>
      <w:r w:rsidRPr="000B4C5F">
        <w:t>glands</w:t>
      </w:r>
    </w:p>
    <w:p w14:paraId="39BB1FEC" w14:textId="77777777" w:rsidR="00391EEC" w:rsidRPr="00391EEC" w:rsidRDefault="00391EEC" w:rsidP="000B4C5F">
      <w:pPr>
        <w:ind w:left="360" w:hanging="360"/>
      </w:pPr>
    </w:p>
    <w:p w14:paraId="3CA821B5" w14:textId="77777777" w:rsidR="00391EEC" w:rsidRPr="00391EEC" w:rsidRDefault="00C7782A" w:rsidP="000B4C5F">
      <w:pPr>
        <w:ind w:left="360" w:hanging="360"/>
      </w:pPr>
      <w:r w:rsidRPr="000B4C5F">
        <w:t>4.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enzyme</w:t>
      </w:r>
      <w:r w:rsidR="000B4C5F" w:rsidRPr="000B4C5F">
        <w:t xml:space="preserve"> </w:t>
      </w:r>
      <w:r w:rsidRPr="000B4C5F">
        <w:t>that</w:t>
      </w:r>
      <w:r w:rsidR="000B4C5F" w:rsidRPr="000B4C5F">
        <w:t xml:space="preserve"> </w:t>
      </w:r>
      <w:r w:rsidRPr="000B4C5F">
        <w:t>governs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lifespan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ageing</w:t>
      </w:r>
      <w:r w:rsidR="000B4C5F" w:rsidRPr="000B4C5F">
        <w:t xml:space="preserve"> </w:t>
      </w:r>
      <w:r w:rsidRPr="000B4C5F">
        <w:t>skin</w:t>
      </w:r>
      <w:r w:rsidR="000B4C5F" w:rsidRPr="000B4C5F">
        <w:t xml:space="preserve"> </w:t>
      </w:r>
      <w:r w:rsidRPr="000B4C5F">
        <w:t>cells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called</w:t>
      </w:r>
    </w:p>
    <w:p w14:paraId="45C4A4FD" w14:textId="0CB2C79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protease</w:t>
      </w:r>
    </w:p>
    <w:p w14:paraId="5447A677" w14:textId="419F7BA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lipase</w:t>
      </w:r>
    </w:p>
    <w:p w14:paraId="72AA62EB" w14:textId="1E580F1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amylase</w:t>
      </w:r>
    </w:p>
    <w:p w14:paraId="1325AF42" w14:textId="334883A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telomerase</w:t>
      </w:r>
    </w:p>
    <w:p w14:paraId="413C2141" w14:textId="4D466298" w:rsidR="001C2C72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1C2C72">
        <w:t>D</w:t>
      </w:r>
      <w:r w:rsidR="00C7782A" w:rsidRPr="000B4C5F">
        <w:t>.</w:t>
      </w:r>
    </w:p>
    <w:p w14:paraId="3C0FED13" w14:textId="3AD48F0F" w:rsidR="00391EEC" w:rsidRPr="00391EEC" w:rsidRDefault="00C7782A" w:rsidP="000B4C5F">
      <w:pPr>
        <w:ind w:left="360" w:hanging="360"/>
      </w:pPr>
      <w:r w:rsidRPr="000B4C5F">
        <w:t>telomerase</w:t>
      </w:r>
    </w:p>
    <w:p w14:paraId="4A06D183" w14:textId="77777777" w:rsidR="00391EEC" w:rsidRPr="00391EEC" w:rsidRDefault="00391EEC" w:rsidP="000B4C5F">
      <w:pPr>
        <w:ind w:left="360" w:hanging="360"/>
      </w:pPr>
    </w:p>
    <w:p w14:paraId="5D85A4A2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process</w:t>
      </w:r>
      <w:r w:rsidR="000B4C5F" w:rsidRPr="000B4C5F">
        <w:t xml:space="preserve"> </w:t>
      </w:r>
      <w:r w:rsidRPr="000B4C5F">
        <w:t>whereby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wound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intentionally</w:t>
      </w:r>
      <w:r w:rsidR="000B4C5F" w:rsidRPr="000B4C5F">
        <w:t xml:space="preserve"> </w:t>
      </w:r>
      <w:r w:rsidRPr="000B4C5F">
        <w:t>kept</w:t>
      </w:r>
      <w:r w:rsidR="000B4C5F" w:rsidRPr="000B4C5F">
        <w:t xml:space="preserve"> </w:t>
      </w:r>
      <w:r w:rsidRPr="000B4C5F">
        <w:t>open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allow</w:t>
      </w:r>
      <w:r w:rsidR="000B4C5F" w:rsidRPr="000B4C5F">
        <w:t xml:space="preserve"> </w:t>
      </w:r>
      <w:r w:rsidRPr="000B4C5F">
        <w:t>an</w:t>
      </w:r>
      <w:r w:rsidR="000B4C5F" w:rsidRPr="000B4C5F">
        <w:t xml:space="preserve"> </w:t>
      </w:r>
      <w:r w:rsidRPr="000B4C5F">
        <w:t>infection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resolve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called</w:t>
      </w:r>
    </w:p>
    <w:p w14:paraId="70FAF53A" w14:textId="7FEF9FB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primary</w:t>
      </w:r>
    </w:p>
    <w:p w14:paraId="716EF612" w14:textId="26D0227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secondary</w:t>
      </w:r>
    </w:p>
    <w:p w14:paraId="47AD55E0" w14:textId="19C67B4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tertiary</w:t>
      </w:r>
    </w:p>
    <w:p w14:paraId="078A58B8" w14:textId="1F041E2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none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156D70">
        <w:t>these</w:t>
      </w:r>
    </w:p>
    <w:p w14:paraId="6F43C334" w14:textId="70643C2A" w:rsidR="001C2C72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1C2C72">
        <w:t>C</w:t>
      </w:r>
      <w:r w:rsidR="00C7782A" w:rsidRPr="000B4C5F">
        <w:t>.</w:t>
      </w:r>
    </w:p>
    <w:p w14:paraId="28C70C32" w14:textId="15A49C67" w:rsidR="00391EEC" w:rsidRPr="00391EEC" w:rsidRDefault="00C7782A" w:rsidP="000B4C5F">
      <w:pPr>
        <w:ind w:left="360" w:hanging="360"/>
      </w:pPr>
      <w:r w:rsidRPr="000B4C5F">
        <w:t>tertiary</w:t>
      </w:r>
    </w:p>
    <w:p w14:paraId="772BB054" w14:textId="77777777" w:rsidR="00391EEC" w:rsidRPr="00391EEC" w:rsidRDefault="00391EEC" w:rsidP="000B4C5F">
      <w:pPr>
        <w:ind w:left="360" w:hanging="360"/>
      </w:pPr>
    </w:p>
    <w:p w14:paraId="614E5A17" w14:textId="7C048192" w:rsidR="00391EEC" w:rsidRPr="00391EEC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control</w:t>
      </w:r>
      <w:r w:rsidR="000B4C5F" w:rsidRPr="000B4C5F">
        <w:t xml:space="preserve"> </w:t>
      </w:r>
      <w:r w:rsidRPr="000B4C5F">
        <w:t>centre</w:t>
      </w:r>
      <w:r w:rsidR="000B4C5F" w:rsidRPr="000B4C5F">
        <w:t xml:space="preserve"> </w:t>
      </w:r>
      <w:r w:rsidRPr="000B4C5F">
        <w:t>for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regulation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body</w:t>
      </w:r>
      <w:r w:rsidR="00951CFF">
        <w:t>’</w:t>
      </w:r>
      <w:r w:rsidRPr="000B4C5F">
        <w:t>s</w:t>
      </w:r>
      <w:r w:rsidR="000B4C5F" w:rsidRPr="000B4C5F">
        <w:t xml:space="preserve"> </w:t>
      </w:r>
      <w:r w:rsidRPr="000B4C5F">
        <w:t>temperature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located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</w:p>
    <w:p w14:paraId="428BDB53" w14:textId="53EBB6F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thalamus</w:t>
      </w:r>
    </w:p>
    <w:p w14:paraId="19857C26" w14:textId="14D74EE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medulla</w:t>
      </w:r>
      <w:r w:rsidRPr="000B4C5F">
        <w:t xml:space="preserve"> </w:t>
      </w:r>
      <w:r w:rsidR="00C7782A" w:rsidRPr="000B4C5F">
        <w:t>oblongata</w:t>
      </w:r>
    </w:p>
    <w:p w14:paraId="450D951D" w14:textId="22FA51E7" w:rsidR="00391EEC" w:rsidRPr="00DB73BF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DB73BF">
        <w:t>skin</w:t>
      </w:r>
    </w:p>
    <w:p w14:paraId="688DEEBE" w14:textId="7824D2EC" w:rsidR="00391EEC" w:rsidRPr="00DB73BF" w:rsidRDefault="000B4C5F" w:rsidP="000B4C5F">
      <w:pPr>
        <w:ind w:left="360" w:hanging="360"/>
      </w:pPr>
      <w:r w:rsidRPr="00DB73BF">
        <w:rPr>
          <w:rFonts w:eastAsia="Calibri"/>
        </w:rPr>
        <w:t>d.</w:t>
      </w:r>
      <w:r w:rsidR="00951CFF" w:rsidRPr="00DB73BF">
        <w:rPr>
          <w:rFonts w:eastAsia="Calibri"/>
        </w:rPr>
        <w:t xml:space="preserve"> </w:t>
      </w:r>
      <w:r w:rsidR="00C7782A" w:rsidRPr="00DB73BF">
        <w:t>hypothalamus</w:t>
      </w:r>
    </w:p>
    <w:p w14:paraId="0E6DC08D" w14:textId="2B719EBC" w:rsidR="001C2C72" w:rsidRPr="00DB73BF" w:rsidRDefault="00D12F0F" w:rsidP="000B4C5F">
      <w:pPr>
        <w:ind w:left="360" w:hanging="360"/>
      </w:pPr>
      <w:r w:rsidRPr="00DB73BF">
        <w:rPr>
          <w:b/>
        </w:rPr>
        <w:t>Ans</w:t>
      </w:r>
      <w:r w:rsidR="00C7782A" w:rsidRPr="00DB73BF">
        <w:t>:</w:t>
      </w:r>
      <w:r w:rsidR="000B4C5F" w:rsidRPr="00DB73BF">
        <w:t xml:space="preserve"> </w:t>
      </w:r>
      <w:r w:rsidR="001C2C72" w:rsidRPr="00DB73BF">
        <w:t>D</w:t>
      </w:r>
      <w:r w:rsidR="00C7782A" w:rsidRPr="00DB73BF">
        <w:t>.</w:t>
      </w:r>
    </w:p>
    <w:p w14:paraId="0F8AE08D" w14:textId="2380AC74" w:rsidR="00391EEC" w:rsidRPr="00391EEC" w:rsidRDefault="00C7782A" w:rsidP="000B4C5F">
      <w:pPr>
        <w:ind w:left="360" w:hanging="360"/>
      </w:pPr>
      <w:r w:rsidRPr="000B4C5F">
        <w:t>hypothalamus</w:t>
      </w:r>
    </w:p>
    <w:p w14:paraId="5DD5499A" w14:textId="77777777" w:rsidR="00391EEC" w:rsidRPr="00391EEC" w:rsidRDefault="00391EEC" w:rsidP="000B4C5F">
      <w:pPr>
        <w:ind w:left="360" w:hanging="360"/>
      </w:pPr>
    </w:p>
    <w:p w14:paraId="696D7BE9" w14:textId="77777777" w:rsidR="00391EEC" w:rsidRPr="00391EEC" w:rsidRDefault="00C7782A" w:rsidP="000B4C5F">
      <w:pPr>
        <w:ind w:left="360" w:hanging="360"/>
      </w:pPr>
      <w:r w:rsidRPr="000B4C5F">
        <w:t>7.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systemic</w:t>
      </w:r>
      <w:r w:rsidR="000B4C5F" w:rsidRPr="000B4C5F">
        <w:t xml:space="preserve"> </w:t>
      </w:r>
      <w:r w:rsidRPr="000B4C5F">
        <w:t>infection</w:t>
      </w:r>
      <w:r w:rsidR="000B4C5F" w:rsidRPr="000B4C5F">
        <w:t xml:space="preserve"> </w:t>
      </w:r>
      <w:r w:rsidRPr="000B4C5F">
        <w:t>will</w:t>
      </w:r>
      <w:r w:rsidR="000B4C5F" w:rsidRPr="000B4C5F">
        <w:t xml:space="preserve"> </w:t>
      </w:r>
      <w:r w:rsidRPr="000B4C5F">
        <w:t>cause</w:t>
      </w:r>
    </w:p>
    <w:p w14:paraId="74C311C8" w14:textId="37BC96E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hypothermia</w:t>
      </w:r>
    </w:p>
    <w:p w14:paraId="391308E5" w14:textId="58F6F13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hyperthermia</w:t>
      </w:r>
    </w:p>
    <w:p w14:paraId="505AAC5A" w14:textId="1490B32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c.</w:t>
      </w:r>
      <w:r w:rsidR="00951CFF">
        <w:rPr>
          <w:rFonts w:eastAsia="Calibri"/>
        </w:rPr>
        <w:t xml:space="preserve"> </w:t>
      </w:r>
      <w:r w:rsidR="00C7782A" w:rsidRPr="000B4C5F">
        <w:t>hypotonia</w:t>
      </w:r>
    </w:p>
    <w:p w14:paraId="3C46F98A" w14:textId="0E34E54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hypertonia</w:t>
      </w:r>
    </w:p>
    <w:p w14:paraId="6848BDB6" w14:textId="1381FA14" w:rsidR="001C2C72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1C2C72">
        <w:t>B</w:t>
      </w:r>
      <w:r w:rsidR="00C7782A" w:rsidRPr="000B4C5F">
        <w:t>.</w:t>
      </w:r>
    </w:p>
    <w:p w14:paraId="7206E1F8" w14:textId="49A2DEE9" w:rsidR="00391EEC" w:rsidRPr="00391EEC" w:rsidRDefault="00C7782A" w:rsidP="000B4C5F">
      <w:pPr>
        <w:ind w:left="360" w:hanging="360"/>
      </w:pPr>
      <w:r w:rsidRPr="000B4C5F">
        <w:t>hyperthermia</w:t>
      </w:r>
    </w:p>
    <w:p w14:paraId="0D17E31A" w14:textId="77777777" w:rsidR="00391EEC" w:rsidRPr="00391EEC" w:rsidRDefault="00391EEC" w:rsidP="000B4C5F">
      <w:pPr>
        <w:ind w:left="360" w:hanging="360"/>
      </w:pPr>
    </w:p>
    <w:p w14:paraId="31ABF98A" w14:textId="1E4C00E0" w:rsidR="00391EEC" w:rsidRPr="00391EEC" w:rsidRDefault="00C7782A" w:rsidP="000B4C5F">
      <w:pPr>
        <w:ind w:left="360" w:hanging="360"/>
      </w:pPr>
      <w:r w:rsidRPr="000B4C5F">
        <w:t>8.</w:t>
      </w:r>
      <w:r w:rsidR="000B4C5F" w:rsidRPr="000B4C5F">
        <w:t xml:space="preserve"> </w:t>
      </w:r>
      <w:r w:rsidRPr="000B4C5F">
        <w:t>During</w:t>
      </w:r>
      <w:r w:rsidR="000B4C5F" w:rsidRPr="000B4C5F">
        <w:t xml:space="preserve"> </w:t>
      </w:r>
      <w:r w:rsidRPr="000B4C5F">
        <w:t>thermoregulation,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body</w:t>
      </w:r>
      <w:r w:rsidR="00951CFF">
        <w:t>’</w:t>
      </w:r>
      <w:r w:rsidRPr="000B4C5F">
        <w:t>s</w:t>
      </w:r>
      <w:r w:rsidR="000B4C5F" w:rsidRPr="000B4C5F">
        <w:t xml:space="preserve"> </w:t>
      </w:r>
      <w:r w:rsidRPr="000B4C5F">
        <w:t>skeletal</w:t>
      </w:r>
      <w:r w:rsidR="000B4C5F" w:rsidRPr="000B4C5F">
        <w:t xml:space="preserve"> </w:t>
      </w:r>
      <w:r w:rsidRPr="000B4C5F">
        <w:t>muscles</w:t>
      </w:r>
      <w:r w:rsidR="000B4C5F" w:rsidRPr="000B4C5F">
        <w:t xml:space="preserve"> </w:t>
      </w:r>
      <w:r w:rsidRPr="000B4C5F">
        <w:t>act</w:t>
      </w:r>
      <w:r w:rsidR="000B4C5F" w:rsidRPr="000B4C5F">
        <w:t xml:space="preserve"> </w:t>
      </w:r>
      <w:r w:rsidRPr="000B4C5F">
        <w:t>as</w:t>
      </w:r>
    </w:p>
    <w:p w14:paraId="2E84EB49" w14:textId="64CA5A6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receptors</w:t>
      </w:r>
    </w:p>
    <w:p w14:paraId="756E98EC" w14:textId="41FC0B9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a</w:t>
      </w:r>
      <w:r w:rsidRPr="000B4C5F">
        <w:t xml:space="preserve"> </w:t>
      </w:r>
      <w:r w:rsidR="00C7782A" w:rsidRPr="000B4C5F">
        <w:t>control</w:t>
      </w:r>
      <w:r w:rsidRPr="000B4C5F">
        <w:t xml:space="preserve"> </w:t>
      </w:r>
      <w:r w:rsidR="00C7782A" w:rsidRPr="000B4C5F">
        <w:t>centre</w:t>
      </w:r>
    </w:p>
    <w:p w14:paraId="6964C38A" w14:textId="7D56AE8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effectors</w:t>
      </w:r>
    </w:p>
    <w:p w14:paraId="14050B09" w14:textId="01731E4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stimuli</w:t>
      </w:r>
    </w:p>
    <w:p w14:paraId="3BC3F39A" w14:textId="567C0391" w:rsidR="00A0644A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0644A">
        <w:t>C</w:t>
      </w:r>
      <w:r w:rsidR="00C7782A" w:rsidRPr="000B4C5F">
        <w:t>.</w:t>
      </w:r>
    </w:p>
    <w:p w14:paraId="2A151C16" w14:textId="67652520" w:rsidR="00391EEC" w:rsidRPr="00391EEC" w:rsidRDefault="00C7782A" w:rsidP="000B4C5F">
      <w:pPr>
        <w:ind w:left="360" w:hanging="360"/>
      </w:pPr>
      <w:r w:rsidRPr="000B4C5F">
        <w:t>effectors</w:t>
      </w:r>
    </w:p>
    <w:p w14:paraId="06E35103" w14:textId="77777777" w:rsidR="00391EEC" w:rsidRPr="00391EEC" w:rsidRDefault="00391EEC" w:rsidP="000B4C5F">
      <w:pPr>
        <w:ind w:left="360" w:hanging="360"/>
      </w:pPr>
    </w:p>
    <w:p w14:paraId="0B9E8151" w14:textId="77777777" w:rsidR="00391EEC" w:rsidRPr="00391EEC" w:rsidRDefault="00C7782A" w:rsidP="000B4C5F">
      <w:pPr>
        <w:ind w:left="360" w:hanging="360"/>
      </w:pPr>
      <w:r w:rsidRPr="000B4C5F">
        <w:t>9.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process</w:t>
      </w:r>
      <w:r w:rsidR="000B4C5F" w:rsidRPr="000B4C5F">
        <w:t xml:space="preserve"> </w:t>
      </w:r>
      <w:r w:rsidRPr="000B4C5F">
        <w:t>whereby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body</w:t>
      </w:r>
      <w:r w:rsidR="000B4C5F" w:rsidRPr="000B4C5F">
        <w:t xml:space="preserve"> </w:t>
      </w:r>
      <w:r w:rsidRPr="000B4C5F">
        <w:t>loses</w:t>
      </w:r>
      <w:r w:rsidR="000B4C5F" w:rsidRPr="000B4C5F">
        <w:t xml:space="preserve"> </w:t>
      </w:r>
      <w:r w:rsidRPr="000B4C5F">
        <w:t>heat</w:t>
      </w:r>
      <w:r w:rsidR="000B4C5F" w:rsidRPr="000B4C5F">
        <w:t xml:space="preserve"> </w:t>
      </w:r>
      <w:r w:rsidRPr="000B4C5F">
        <w:t>as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result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contact</w:t>
      </w:r>
      <w:r w:rsidR="000B4C5F" w:rsidRPr="000B4C5F">
        <w:t xml:space="preserve"> </w:t>
      </w:r>
      <w:r w:rsidRPr="000B4C5F">
        <w:t>with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colder</w:t>
      </w:r>
      <w:r w:rsidR="000B4C5F" w:rsidRPr="000B4C5F">
        <w:t xml:space="preserve"> </w:t>
      </w:r>
      <w:r w:rsidRPr="000B4C5F">
        <w:t>surface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called</w:t>
      </w:r>
    </w:p>
    <w:p w14:paraId="0A0D8F89" w14:textId="385C84F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evaporation</w:t>
      </w:r>
    </w:p>
    <w:p w14:paraId="0047D45A" w14:textId="50650FE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radiation</w:t>
      </w:r>
    </w:p>
    <w:p w14:paraId="421C139B" w14:textId="501F197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conduction</w:t>
      </w:r>
    </w:p>
    <w:p w14:paraId="22F81E4E" w14:textId="54216F5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convection</w:t>
      </w:r>
    </w:p>
    <w:p w14:paraId="02A24C54" w14:textId="45C5B290" w:rsidR="00A0644A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0644A">
        <w:t>C</w:t>
      </w:r>
      <w:r w:rsidR="00C7782A" w:rsidRPr="000B4C5F">
        <w:t>.</w:t>
      </w:r>
    </w:p>
    <w:p w14:paraId="1802B2FA" w14:textId="2756DA9B" w:rsidR="00391EEC" w:rsidRPr="00391EEC" w:rsidRDefault="00C7782A" w:rsidP="000B4C5F">
      <w:pPr>
        <w:ind w:left="360" w:hanging="360"/>
      </w:pPr>
      <w:r w:rsidRPr="000B4C5F">
        <w:t>conduction</w:t>
      </w:r>
    </w:p>
    <w:p w14:paraId="3A98E049" w14:textId="77777777" w:rsidR="00391EEC" w:rsidRPr="00391EEC" w:rsidRDefault="00391EEC" w:rsidP="000B4C5F">
      <w:pPr>
        <w:ind w:left="360" w:hanging="360"/>
      </w:pPr>
    </w:p>
    <w:p w14:paraId="7945870C" w14:textId="77777777" w:rsidR="00391EEC" w:rsidRPr="00391EEC" w:rsidRDefault="00C7782A" w:rsidP="000B4C5F">
      <w:pPr>
        <w:ind w:left="360" w:hanging="360"/>
      </w:pPr>
      <w:r w:rsidRPr="000B4C5F">
        <w:t>10.</w:t>
      </w:r>
      <w:r w:rsidR="000B4C5F" w:rsidRPr="000B4C5F">
        <w:t xml:space="preserve"> </w:t>
      </w:r>
      <w:r w:rsidRPr="000B4C5F">
        <w:t>Older</w:t>
      </w:r>
      <w:r w:rsidR="000B4C5F" w:rsidRPr="000B4C5F">
        <w:t xml:space="preserve"> </w:t>
      </w:r>
      <w:r w:rsidRPr="000B4C5F">
        <w:t>people</w:t>
      </w:r>
      <w:r w:rsidR="000B4C5F" w:rsidRPr="000B4C5F">
        <w:t xml:space="preserve"> </w:t>
      </w:r>
      <w:r w:rsidRPr="000B4C5F">
        <w:t>have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reduced</w:t>
      </w:r>
      <w:r w:rsidR="000B4C5F" w:rsidRPr="000B4C5F">
        <w:t xml:space="preserve"> </w:t>
      </w:r>
      <w:r w:rsidRPr="000B4C5F">
        <w:t>ability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generate</w:t>
      </w:r>
      <w:r w:rsidR="000B4C5F" w:rsidRPr="000B4C5F">
        <w:t xml:space="preserve"> </w:t>
      </w:r>
      <w:r w:rsidRPr="000B4C5F">
        <w:t>heat</w:t>
      </w:r>
      <w:r w:rsidR="000B4C5F" w:rsidRPr="000B4C5F">
        <w:t xml:space="preserve"> </w:t>
      </w:r>
      <w:r w:rsidRPr="000B4C5F">
        <w:t>as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result</w:t>
      </w:r>
      <w:r w:rsidR="000B4C5F" w:rsidRPr="000B4C5F">
        <w:t xml:space="preserve"> </w:t>
      </w:r>
      <w:r w:rsidRPr="000B4C5F">
        <w:t>of</w:t>
      </w:r>
    </w:p>
    <w:p w14:paraId="688ACFC8" w14:textId="21B9D09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higher</w:t>
      </w:r>
      <w:r w:rsidRPr="000B4C5F">
        <w:t xml:space="preserve"> </w:t>
      </w:r>
      <w:r w:rsidR="00C7782A" w:rsidRPr="000B4C5F">
        <w:t>body</w:t>
      </w:r>
      <w:r w:rsidRPr="000B4C5F">
        <w:t xml:space="preserve"> </w:t>
      </w:r>
      <w:r w:rsidR="00C7782A" w:rsidRPr="000B4C5F">
        <w:t>mass</w:t>
      </w:r>
    </w:p>
    <w:p w14:paraId="59B47C40" w14:textId="70835B0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better</w:t>
      </w:r>
      <w:r w:rsidRPr="000B4C5F">
        <w:t xml:space="preserve"> </w:t>
      </w:r>
      <w:r w:rsidR="00C7782A" w:rsidRPr="000B4C5F">
        <w:t>mobility</w:t>
      </w:r>
    </w:p>
    <w:p w14:paraId="7B105813" w14:textId="7A494F7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physical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cognitive</w:t>
      </w:r>
      <w:r w:rsidRPr="000B4C5F">
        <w:t xml:space="preserve"> </w:t>
      </w:r>
      <w:r w:rsidR="00C7782A" w:rsidRPr="000B4C5F">
        <w:t>improvement</w:t>
      </w:r>
    </w:p>
    <w:p w14:paraId="207465FA" w14:textId="697ACD1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lowered</w:t>
      </w:r>
      <w:r w:rsidRPr="000B4C5F">
        <w:t xml:space="preserve"> </w:t>
      </w:r>
      <w:r w:rsidR="00C7782A" w:rsidRPr="000B4C5F">
        <w:t>shivering</w:t>
      </w:r>
      <w:r w:rsidRPr="000B4C5F">
        <w:t xml:space="preserve"> </w:t>
      </w:r>
      <w:r w:rsidR="00C7782A" w:rsidRPr="000B4C5F">
        <w:t>response</w:t>
      </w:r>
    </w:p>
    <w:p w14:paraId="4FFA76BF" w14:textId="6A8AD9AB" w:rsidR="00A0644A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0644A">
        <w:t>D</w:t>
      </w:r>
      <w:r w:rsidR="00C7782A" w:rsidRPr="000B4C5F">
        <w:t>.</w:t>
      </w:r>
    </w:p>
    <w:p w14:paraId="4C5F0EDB" w14:textId="6DCC8846" w:rsidR="0070463C" w:rsidRPr="000B4C5F" w:rsidRDefault="00C7782A" w:rsidP="00D54821">
      <w:pPr>
        <w:ind w:left="360" w:hanging="360"/>
      </w:pPr>
      <w:r w:rsidRPr="000B4C5F">
        <w:t>lowered</w:t>
      </w:r>
      <w:r w:rsidR="000B4C5F" w:rsidRPr="000B4C5F">
        <w:t xml:space="preserve"> </w:t>
      </w:r>
      <w:r w:rsidRPr="000B4C5F">
        <w:t>shivering</w:t>
      </w:r>
      <w:r w:rsidR="000B4C5F" w:rsidRPr="000B4C5F">
        <w:t xml:space="preserve"> </w:t>
      </w:r>
      <w:r w:rsidRPr="000B4C5F">
        <w:t>response</w:t>
      </w:r>
    </w:p>
    <w:sectPr w:rsidR="0070463C" w:rsidRPr="000B4C5F" w:rsidSect="00D83A68">
      <w:headerReference w:type="default" r:id="rId8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44017C" w14:textId="77777777" w:rsidR="0076480A" w:rsidRDefault="0076480A">
      <w:r>
        <w:separator/>
      </w:r>
    </w:p>
  </w:endnote>
  <w:endnote w:type="continuationSeparator" w:id="0">
    <w:p w14:paraId="07AFDFDC" w14:textId="77777777" w:rsidR="0076480A" w:rsidRDefault="007648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7C2FA4" w14:textId="77777777" w:rsidR="0076480A" w:rsidRDefault="0076480A">
      <w:r>
        <w:separator/>
      </w:r>
    </w:p>
  </w:footnote>
  <w:footnote w:type="continuationSeparator" w:id="0">
    <w:p w14:paraId="08843E9D" w14:textId="77777777" w:rsidR="0076480A" w:rsidRDefault="007648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32322056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CD0529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9408861">
    <w:abstractNumId w:val="0"/>
  </w:num>
  <w:num w:numId="2" w16cid:durableId="3141872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12AAD"/>
    <w:rsid w:val="00024CB8"/>
    <w:rsid w:val="00033437"/>
    <w:rsid w:val="0007427B"/>
    <w:rsid w:val="00085E68"/>
    <w:rsid w:val="000B48AF"/>
    <w:rsid w:val="000B4C5F"/>
    <w:rsid w:val="000F388C"/>
    <w:rsid w:val="000F5F9F"/>
    <w:rsid w:val="000F79DF"/>
    <w:rsid w:val="001023F3"/>
    <w:rsid w:val="00121D08"/>
    <w:rsid w:val="0015405F"/>
    <w:rsid w:val="00156D70"/>
    <w:rsid w:val="0017404C"/>
    <w:rsid w:val="00185227"/>
    <w:rsid w:val="001A239F"/>
    <w:rsid w:val="001B761C"/>
    <w:rsid w:val="001C1FA7"/>
    <w:rsid w:val="001C2C72"/>
    <w:rsid w:val="001F7343"/>
    <w:rsid w:val="002038AC"/>
    <w:rsid w:val="00227074"/>
    <w:rsid w:val="00272B2E"/>
    <w:rsid w:val="002743E3"/>
    <w:rsid w:val="0027493B"/>
    <w:rsid w:val="002C44D0"/>
    <w:rsid w:val="002C68D3"/>
    <w:rsid w:val="002D0F36"/>
    <w:rsid w:val="002D5319"/>
    <w:rsid w:val="002F62BA"/>
    <w:rsid w:val="00327683"/>
    <w:rsid w:val="00331370"/>
    <w:rsid w:val="0034433C"/>
    <w:rsid w:val="00361935"/>
    <w:rsid w:val="00365504"/>
    <w:rsid w:val="00370467"/>
    <w:rsid w:val="00391EEC"/>
    <w:rsid w:val="00393EAF"/>
    <w:rsid w:val="00396AD3"/>
    <w:rsid w:val="00396B56"/>
    <w:rsid w:val="003B6091"/>
    <w:rsid w:val="003B7C20"/>
    <w:rsid w:val="003C4235"/>
    <w:rsid w:val="003C6997"/>
    <w:rsid w:val="003E708D"/>
    <w:rsid w:val="003E7BF7"/>
    <w:rsid w:val="003F0E55"/>
    <w:rsid w:val="0041308D"/>
    <w:rsid w:val="00445C7E"/>
    <w:rsid w:val="004617D5"/>
    <w:rsid w:val="00475ED4"/>
    <w:rsid w:val="004762E3"/>
    <w:rsid w:val="004817D8"/>
    <w:rsid w:val="00486A8A"/>
    <w:rsid w:val="004A1135"/>
    <w:rsid w:val="004A5DB5"/>
    <w:rsid w:val="004B17D5"/>
    <w:rsid w:val="004C6FE0"/>
    <w:rsid w:val="004C7FAF"/>
    <w:rsid w:val="004E02C0"/>
    <w:rsid w:val="004E5CF4"/>
    <w:rsid w:val="00500B36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2029"/>
    <w:rsid w:val="0059217F"/>
    <w:rsid w:val="00593132"/>
    <w:rsid w:val="005A21DC"/>
    <w:rsid w:val="00616A17"/>
    <w:rsid w:val="00637127"/>
    <w:rsid w:val="006376F7"/>
    <w:rsid w:val="006537C0"/>
    <w:rsid w:val="00661127"/>
    <w:rsid w:val="0067627F"/>
    <w:rsid w:val="006800D4"/>
    <w:rsid w:val="0069184C"/>
    <w:rsid w:val="006C7443"/>
    <w:rsid w:val="006D1107"/>
    <w:rsid w:val="006E1D22"/>
    <w:rsid w:val="006F059D"/>
    <w:rsid w:val="006F43FC"/>
    <w:rsid w:val="0070463C"/>
    <w:rsid w:val="0072507A"/>
    <w:rsid w:val="007557A1"/>
    <w:rsid w:val="00761723"/>
    <w:rsid w:val="0076480A"/>
    <w:rsid w:val="00780481"/>
    <w:rsid w:val="007B2823"/>
    <w:rsid w:val="007B669D"/>
    <w:rsid w:val="007F5993"/>
    <w:rsid w:val="0080044A"/>
    <w:rsid w:val="00804E85"/>
    <w:rsid w:val="00811EC9"/>
    <w:rsid w:val="00812742"/>
    <w:rsid w:val="00822472"/>
    <w:rsid w:val="00852986"/>
    <w:rsid w:val="0085569F"/>
    <w:rsid w:val="00870008"/>
    <w:rsid w:val="00876836"/>
    <w:rsid w:val="008978D0"/>
    <w:rsid w:val="008B339D"/>
    <w:rsid w:val="008C4617"/>
    <w:rsid w:val="008C5827"/>
    <w:rsid w:val="008D029E"/>
    <w:rsid w:val="008E46E0"/>
    <w:rsid w:val="008E5881"/>
    <w:rsid w:val="008F6092"/>
    <w:rsid w:val="00931319"/>
    <w:rsid w:val="00951CFF"/>
    <w:rsid w:val="00956287"/>
    <w:rsid w:val="0096128C"/>
    <w:rsid w:val="00963D40"/>
    <w:rsid w:val="00974AA9"/>
    <w:rsid w:val="00986713"/>
    <w:rsid w:val="00991CF3"/>
    <w:rsid w:val="009A40A6"/>
    <w:rsid w:val="009B2FE8"/>
    <w:rsid w:val="009B7BBD"/>
    <w:rsid w:val="009C776E"/>
    <w:rsid w:val="009F14D4"/>
    <w:rsid w:val="00A059F3"/>
    <w:rsid w:val="00A0644A"/>
    <w:rsid w:val="00A1465F"/>
    <w:rsid w:val="00A324FE"/>
    <w:rsid w:val="00A44E55"/>
    <w:rsid w:val="00A47BE9"/>
    <w:rsid w:val="00A54F0D"/>
    <w:rsid w:val="00A77424"/>
    <w:rsid w:val="00A84C45"/>
    <w:rsid w:val="00A96ED1"/>
    <w:rsid w:val="00AB42AC"/>
    <w:rsid w:val="00AD5452"/>
    <w:rsid w:val="00AD5E2E"/>
    <w:rsid w:val="00AE1A57"/>
    <w:rsid w:val="00AF0C3C"/>
    <w:rsid w:val="00AF311C"/>
    <w:rsid w:val="00AF4F8B"/>
    <w:rsid w:val="00B164AA"/>
    <w:rsid w:val="00B31FED"/>
    <w:rsid w:val="00B36615"/>
    <w:rsid w:val="00B37E70"/>
    <w:rsid w:val="00B40BAF"/>
    <w:rsid w:val="00B42E08"/>
    <w:rsid w:val="00B73564"/>
    <w:rsid w:val="00BB0C36"/>
    <w:rsid w:val="00BC3C83"/>
    <w:rsid w:val="00BD2B58"/>
    <w:rsid w:val="00BF1F8C"/>
    <w:rsid w:val="00BF79BA"/>
    <w:rsid w:val="00C039B2"/>
    <w:rsid w:val="00C048E3"/>
    <w:rsid w:val="00C051C0"/>
    <w:rsid w:val="00C266E0"/>
    <w:rsid w:val="00C30080"/>
    <w:rsid w:val="00C4214F"/>
    <w:rsid w:val="00C53180"/>
    <w:rsid w:val="00C55F1A"/>
    <w:rsid w:val="00C6457F"/>
    <w:rsid w:val="00C7782A"/>
    <w:rsid w:val="00C8654C"/>
    <w:rsid w:val="00CB2339"/>
    <w:rsid w:val="00CD0529"/>
    <w:rsid w:val="00CD1179"/>
    <w:rsid w:val="00CE06A4"/>
    <w:rsid w:val="00CE414B"/>
    <w:rsid w:val="00CF39F3"/>
    <w:rsid w:val="00CF5F08"/>
    <w:rsid w:val="00D12F0F"/>
    <w:rsid w:val="00D33536"/>
    <w:rsid w:val="00D37AF2"/>
    <w:rsid w:val="00D44131"/>
    <w:rsid w:val="00D46302"/>
    <w:rsid w:val="00D54821"/>
    <w:rsid w:val="00D61BCA"/>
    <w:rsid w:val="00D667AA"/>
    <w:rsid w:val="00D83A68"/>
    <w:rsid w:val="00D8701F"/>
    <w:rsid w:val="00D90361"/>
    <w:rsid w:val="00D912A3"/>
    <w:rsid w:val="00DA246F"/>
    <w:rsid w:val="00DB73BF"/>
    <w:rsid w:val="00DC5527"/>
    <w:rsid w:val="00DF3619"/>
    <w:rsid w:val="00E05D0A"/>
    <w:rsid w:val="00E06479"/>
    <w:rsid w:val="00E21D27"/>
    <w:rsid w:val="00E352E1"/>
    <w:rsid w:val="00E52712"/>
    <w:rsid w:val="00E74418"/>
    <w:rsid w:val="00E867B4"/>
    <w:rsid w:val="00EC67A7"/>
    <w:rsid w:val="00EC6AC2"/>
    <w:rsid w:val="00F01A6C"/>
    <w:rsid w:val="00F25E6B"/>
    <w:rsid w:val="00F27314"/>
    <w:rsid w:val="00F31BCB"/>
    <w:rsid w:val="00F4373D"/>
    <w:rsid w:val="00F516C7"/>
    <w:rsid w:val="00F54DB9"/>
    <w:rsid w:val="00F56557"/>
    <w:rsid w:val="00F61361"/>
    <w:rsid w:val="00F70E90"/>
    <w:rsid w:val="00F7153D"/>
    <w:rsid w:val="00F77A8F"/>
    <w:rsid w:val="00F9515B"/>
    <w:rsid w:val="00FC5A29"/>
    <w:rsid w:val="00FD6C0D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A18EDC-FE7B-4B45-B213-01B9ACC93A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68</TotalTime>
  <Pages>3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1648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59</cp:revision>
  <dcterms:created xsi:type="dcterms:W3CDTF">2024-09-18T06:30:00Z</dcterms:created>
  <dcterms:modified xsi:type="dcterms:W3CDTF">2024-10-21T16:07:00Z</dcterms:modified>
</cp:coreProperties>
</file>