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7E82860A" w14:textId="6D9D4E44" w:rsidR="00391EEC" w:rsidRPr="00391EEC" w:rsidRDefault="00D12F0F" w:rsidP="00A0644A">
      <w:pPr>
        <w:pStyle w:val="Heading1"/>
      </w:pPr>
      <w:r w:rsidRPr="00D12F0F">
        <w:t>Chapter 15</w:t>
      </w:r>
      <w:r w:rsidR="00085E68">
        <w:t xml:space="preserve">: </w:t>
      </w:r>
      <w:r w:rsidR="00085E68" w:rsidRPr="00085E68">
        <w:t>The musculoskeletal system: Support and movement</w:t>
      </w:r>
    </w:p>
    <w:p w14:paraId="1CC2E7D1" w14:textId="477396E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How</w:t>
      </w:r>
      <w:r w:rsidR="000B4C5F" w:rsidRPr="000B4C5F">
        <w:t xml:space="preserve"> </w:t>
      </w:r>
      <w:r w:rsidRPr="000B4C5F">
        <w:t>many</w:t>
      </w:r>
      <w:r w:rsidR="000B4C5F" w:rsidRPr="000B4C5F">
        <w:t xml:space="preserve"> </w:t>
      </w:r>
      <w:r w:rsidRPr="000B4C5F">
        <w:t>bones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there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average</w:t>
      </w:r>
      <w:r w:rsidR="000B4C5F" w:rsidRPr="000B4C5F">
        <w:t xml:space="preserve"> </w:t>
      </w:r>
      <w:r w:rsidRPr="000B4C5F">
        <w:t>person</w:t>
      </w:r>
      <w:r w:rsidR="00951CFF">
        <w:t>’</w:t>
      </w:r>
      <w:r w:rsidRPr="000B4C5F">
        <w:t>s</w:t>
      </w:r>
      <w:r w:rsidR="000B4C5F" w:rsidRPr="000B4C5F">
        <w:t xml:space="preserve"> </w:t>
      </w:r>
      <w:r w:rsidRPr="000B4C5F">
        <w:t>body?</w:t>
      </w:r>
    </w:p>
    <w:p w14:paraId="5A471917" w14:textId="387100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106</w:t>
      </w:r>
    </w:p>
    <w:p w14:paraId="644CED47" w14:textId="621AB3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206</w:t>
      </w:r>
    </w:p>
    <w:p w14:paraId="521862CB" w14:textId="3562673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306</w:t>
      </w:r>
    </w:p>
    <w:p w14:paraId="79BACD9C" w14:textId="1B1E842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406</w:t>
      </w:r>
    </w:p>
    <w:p w14:paraId="1105CFC2" w14:textId="4E64DCAB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B</w:t>
      </w:r>
      <w:r w:rsidR="00C7782A" w:rsidRPr="000B4C5F">
        <w:t>.</w:t>
      </w:r>
    </w:p>
    <w:p w14:paraId="4BEE8C0A" w14:textId="26FFFCA0" w:rsidR="00391EEC" w:rsidRPr="00391EEC" w:rsidRDefault="00C7782A" w:rsidP="000B4C5F">
      <w:pPr>
        <w:ind w:left="360" w:hanging="360"/>
      </w:pPr>
      <w:r w:rsidRPr="000B4C5F">
        <w:t>206</w:t>
      </w:r>
    </w:p>
    <w:p w14:paraId="197F2A76" w14:textId="77777777" w:rsidR="00391EEC" w:rsidRPr="00391EEC" w:rsidRDefault="00391EEC" w:rsidP="000B4C5F">
      <w:pPr>
        <w:ind w:left="360" w:hanging="360"/>
      </w:pPr>
    </w:p>
    <w:p w14:paraId="35080FF4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skeletal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made</w:t>
      </w:r>
      <w:r w:rsidR="000B4C5F" w:rsidRPr="000B4C5F">
        <w:t xml:space="preserve"> </w:t>
      </w:r>
      <w:r w:rsidRPr="000B4C5F">
        <w:t>up</w:t>
      </w:r>
      <w:r w:rsidR="000B4C5F" w:rsidRPr="000B4C5F">
        <w:t xml:space="preserve"> </w:t>
      </w:r>
      <w:r w:rsidRPr="000B4C5F">
        <w:t>of</w:t>
      </w:r>
    </w:p>
    <w:p w14:paraId="14F6FA3E" w14:textId="7CC141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bones,</w:t>
      </w:r>
      <w:r w:rsidRPr="000B4C5F">
        <w:t xml:space="preserve"> </w:t>
      </w:r>
      <w:r w:rsidR="00C7782A" w:rsidRPr="000B4C5F">
        <w:t>joints,</w:t>
      </w:r>
      <w:r w:rsidRPr="000B4C5F">
        <w:t xml:space="preserve"> </w:t>
      </w:r>
      <w:r w:rsidR="00C7782A" w:rsidRPr="000B4C5F">
        <w:t>cartilages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tendons</w:t>
      </w:r>
    </w:p>
    <w:p w14:paraId="0BA43A5C" w14:textId="1CFFBFC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muscles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bones</w:t>
      </w:r>
    </w:p>
    <w:p w14:paraId="0CE2893F" w14:textId="1A6D7D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ribs,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lungs</w:t>
      </w:r>
    </w:p>
    <w:p w14:paraId="4DEDF890" w14:textId="75719EA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bones,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lungs</w:t>
      </w:r>
    </w:p>
    <w:p w14:paraId="78936D4F" w14:textId="010B4775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A</w:t>
      </w:r>
      <w:r w:rsidR="00C7782A" w:rsidRPr="000B4C5F">
        <w:t>.</w:t>
      </w:r>
    </w:p>
    <w:p w14:paraId="7B009607" w14:textId="4AD55FA4" w:rsidR="00391EEC" w:rsidRPr="00391EEC" w:rsidRDefault="00C7782A" w:rsidP="000B4C5F">
      <w:pPr>
        <w:ind w:left="360" w:hanging="360"/>
      </w:pPr>
      <w:r w:rsidRPr="000B4C5F">
        <w:t>bones,</w:t>
      </w:r>
      <w:r w:rsidR="000B4C5F" w:rsidRPr="000B4C5F">
        <w:t xml:space="preserve"> </w:t>
      </w:r>
      <w:r w:rsidRPr="000B4C5F">
        <w:t>joints,</w:t>
      </w:r>
      <w:r w:rsidR="000B4C5F" w:rsidRPr="000B4C5F">
        <w:t xml:space="preserve"> </w:t>
      </w:r>
      <w:r w:rsidRPr="000B4C5F">
        <w:t>cartilages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tendons</w:t>
      </w:r>
    </w:p>
    <w:p w14:paraId="608876F6" w14:textId="77777777" w:rsidR="00391EEC" w:rsidRPr="00391EEC" w:rsidRDefault="00391EEC" w:rsidP="000B4C5F">
      <w:pPr>
        <w:ind w:left="360" w:hanging="360"/>
      </w:pPr>
    </w:p>
    <w:p w14:paraId="765F2C92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statements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incorrect?</w:t>
      </w:r>
    </w:p>
    <w:p w14:paraId="2C74643D" w14:textId="22E067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where</w:t>
      </w:r>
      <w:r w:rsidRPr="000B4C5F">
        <w:t xml:space="preserve"> </w:t>
      </w:r>
      <w:r w:rsidR="00C7782A" w:rsidRPr="000B4C5F">
        <w:t>most</w:t>
      </w:r>
      <w:r w:rsidRPr="000B4C5F"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cells</w:t>
      </w:r>
      <w:r w:rsidRPr="000B4C5F">
        <w:t xml:space="preserve"> </w:t>
      </w:r>
      <w:r w:rsidR="00C7782A" w:rsidRPr="000B4C5F">
        <w:t>are</w:t>
      </w:r>
      <w:r w:rsidRPr="000B4C5F">
        <w:t xml:space="preserve"> </w:t>
      </w:r>
      <w:r w:rsidR="00C7782A" w:rsidRPr="000B4C5F">
        <w:t>made</w:t>
      </w:r>
    </w:p>
    <w:p w14:paraId="22FDE953" w14:textId="15F441D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serves</w:t>
      </w:r>
      <w:r w:rsidRPr="000B4C5F">
        <w:t xml:space="preserve"> </w:t>
      </w:r>
      <w:r w:rsidR="00C7782A" w:rsidRPr="000B4C5F">
        <w:t>as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storehouse</w:t>
      </w:r>
      <w:r w:rsidRPr="000B4C5F">
        <w:t xml:space="preserve"> </w:t>
      </w:r>
      <w:r w:rsidR="00C7782A" w:rsidRPr="000B4C5F">
        <w:t>for</w:t>
      </w:r>
      <w:r w:rsidRPr="000B4C5F">
        <w:t xml:space="preserve"> </w:t>
      </w:r>
      <w:r w:rsidR="00C7782A" w:rsidRPr="000B4C5F">
        <w:t>various</w:t>
      </w:r>
      <w:r w:rsidRPr="000B4C5F">
        <w:t xml:space="preserve"> </w:t>
      </w:r>
      <w:r w:rsidR="00C7782A" w:rsidRPr="000B4C5F">
        <w:t>minerals</w:t>
      </w:r>
    </w:p>
    <w:p w14:paraId="79123E05" w14:textId="568D967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dry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non-living</w:t>
      </w:r>
      <w:r w:rsidRPr="000B4C5F">
        <w:t xml:space="preserve"> </w:t>
      </w:r>
      <w:r w:rsidR="00C7782A" w:rsidRPr="000B4C5F">
        <w:t>supporting</w:t>
      </w:r>
      <w:r w:rsidRPr="000B4C5F">
        <w:t xml:space="preserve"> </w:t>
      </w:r>
      <w:r w:rsidR="00C7782A" w:rsidRPr="000B4C5F">
        <w:t>structure</w:t>
      </w:r>
    </w:p>
    <w:p w14:paraId="42DBB41C" w14:textId="10D30FA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supports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body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its</w:t>
      </w:r>
      <w:r w:rsidRPr="000B4C5F">
        <w:t xml:space="preserve"> </w:t>
      </w:r>
      <w:r w:rsidR="00C7782A" w:rsidRPr="000B4C5F">
        <w:t>organs</w:t>
      </w:r>
    </w:p>
    <w:p w14:paraId="309C3F17" w14:textId="723F6333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75CCDBDF" w14:textId="752D223B" w:rsidR="00391EEC" w:rsidRPr="00391EEC" w:rsidRDefault="00C7782A" w:rsidP="000B4C5F">
      <w:pPr>
        <w:ind w:left="360" w:hanging="360"/>
      </w:pPr>
      <w:r w:rsidRPr="000B4C5F">
        <w:t>bone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dry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non-living</w:t>
      </w:r>
      <w:r w:rsidR="000B4C5F" w:rsidRPr="000B4C5F">
        <w:t xml:space="preserve"> </w:t>
      </w:r>
      <w:r w:rsidRPr="000B4C5F">
        <w:t>supporting</w:t>
      </w:r>
      <w:r w:rsidR="000B4C5F" w:rsidRPr="000B4C5F">
        <w:t xml:space="preserve"> </w:t>
      </w:r>
      <w:r w:rsidRPr="000B4C5F">
        <w:t>structure</w:t>
      </w:r>
    </w:p>
    <w:p w14:paraId="4F1BF63E" w14:textId="77777777" w:rsidR="00391EEC" w:rsidRPr="00391EEC" w:rsidRDefault="00391EEC" w:rsidP="000B4C5F">
      <w:pPr>
        <w:ind w:left="360" w:hanging="360"/>
      </w:pPr>
    </w:p>
    <w:p w14:paraId="09B65CF1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bone</w:t>
      </w:r>
      <w:r w:rsidR="000B4C5F" w:rsidRPr="000B4C5F">
        <w:t xml:space="preserve"> </w:t>
      </w:r>
      <w:r w:rsidRPr="000B4C5F">
        <w:t>protects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</w:p>
    <w:p w14:paraId="1ED91F03" w14:textId="0C0C562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calcium</w:t>
      </w:r>
    </w:p>
    <w:p w14:paraId="0C3F3F6E" w14:textId="50510F5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cerebrum</w:t>
      </w:r>
    </w:p>
    <w:p w14:paraId="1CDF81B4" w14:textId="50C7921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cranium</w:t>
      </w:r>
    </w:p>
    <w:p w14:paraId="4A03CDDF" w14:textId="133D643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cerebellum</w:t>
      </w:r>
    </w:p>
    <w:p w14:paraId="0A2D20A7" w14:textId="65D3E1F6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365AF206" w14:textId="004A4B9D" w:rsidR="00391EEC" w:rsidRPr="00391EEC" w:rsidRDefault="00C7782A" w:rsidP="000B4C5F">
      <w:pPr>
        <w:ind w:left="360" w:hanging="360"/>
      </w:pPr>
      <w:r w:rsidRPr="000B4C5F">
        <w:t>cranium</w:t>
      </w:r>
    </w:p>
    <w:p w14:paraId="5A03AD50" w14:textId="77777777" w:rsidR="00391EEC" w:rsidRPr="00391EEC" w:rsidRDefault="00391EEC" w:rsidP="000B4C5F">
      <w:pPr>
        <w:ind w:left="360" w:hanging="360"/>
      </w:pPr>
    </w:p>
    <w:p w14:paraId="1E0FEEFE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rib</w:t>
      </w:r>
      <w:r w:rsidR="000B4C5F" w:rsidRPr="000B4C5F">
        <w:t xml:space="preserve"> </w:t>
      </w:r>
      <w:r w:rsidRPr="000B4C5F">
        <w:t>cage</w:t>
      </w:r>
    </w:p>
    <w:p w14:paraId="757F2403" w14:textId="353B3BB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stomach</w:t>
      </w:r>
    </w:p>
    <w:p w14:paraId="687CB9AD" w14:textId="3C6FE21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spinal</w:t>
      </w:r>
      <w:r w:rsidRPr="000B4C5F">
        <w:t xml:space="preserve"> </w:t>
      </w:r>
      <w:r w:rsidR="00C7782A" w:rsidRPr="000B4C5F">
        <w:t>cord</w:t>
      </w:r>
    </w:p>
    <w:p w14:paraId="650E3C74" w14:textId="2B41155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lungs</w:t>
      </w:r>
    </w:p>
    <w:p w14:paraId="1293C0E6" w14:textId="7ADCC96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provides</w:t>
      </w:r>
      <w:r w:rsidRPr="000B4C5F">
        <w:t xml:space="preserve"> </w:t>
      </w:r>
      <w:r w:rsidR="00C7782A" w:rsidRPr="000B4C5F">
        <w:t>attachment</w:t>
      </w:r>
      <w:r w:rsidRPr="000B4C5F">
        <w:t xml:space="preserve"> </w:t>
      </w:r>
      <w:r w:rsidR="00C7782A" w:rsidRPr="000B4C5F">
        <w:t>for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lungs</w:t>
      </w:r>
    </w:p>
    <w:p w14:paraId="3DDB4C7E" w14:textId="195F2D99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67CFD281" w14:textId="21124EB3" w:rsidR="00391EEC" w:rsidRPr="00391EEC" w:rsidRDefault="00C7782A" w:rsidP="000B4C5F">
      <w:pPr>
        <w:ind w:left="360" w:hanging="360"/>
      </w:pPr>
      <w:r w:rsidRPr="000B4C5F">
        <w:t>protects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heart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lungs</w:t>
      </w:r>
    </w:p>
    <w:p w14:paraId="2ACB97B9" w14:textId="77777777" w:rsidR="00391EEC" w:rsidRPr="00391EEC" w:rsidRDefault="00391EEC" w:rsidP="000B4C5F">
      <w:pPr>
        <w:ind w:left="360" w:hanging="360"/>
      </w:pPr>
    </w:p>
    <w:p w14:paraId="0FDE74F1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makes</w:t>
      </w:r>
      <w:r w:rsidR="000B4C5F" w:rsidRPr="000B4C5F">
        <w:t xml:space="preserve"> </w:t>
      </w:r>
      <w:r w:rsidRPr="000B4C5F">
        <w:t>bones</w:t>
      </w:r>
      <w:r w:rsidR="000B4C5F" w:rsidRPr="000B4C5F">
        <w:t xml:space="preserve"> </w:t>
      </w:r>
      <w:r w:rsidRPr="000B4C5F">
        <w:t>so</w:t>
      </w:r>
      <w:r w:rsidR="000B4C5F" w:rsidRPr="000B4C5F">
        <w:t xml:space="preserve"> </w:t>
      </w:r>
      <w:r w:rsidRPr="000B4C5F">
        <w:t>strong?</w:t>
      </w:r>
    </w:p>
    <w:p w14:paraId="769E906A" w14:textId="0326641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silica</w:t>
      </w:r>
    </w:p>
    <w:p w14:paraId="5CD6D1C4" w14:textId="72DB3F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cartilage</w:t>
      </w:r>
    </w:p>
    <w:p w14:paraId="2EA92DEE" w14:textId="6030DC1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</w:t>
      </w:r>
    </w:p>
    <w:p w14:paraId="49949935" w14:textId="4D79341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calcium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phosphorus</w:t>
      </w:r>
    </w:p>
    <w:p w14:paraId="35DB437D" w14:textId="67D0F767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D</w:t>
      </w:r>
      <w:r w:rsidR="00C7782A" w:rsidRPr="000B4C5F">
        <w:t>.</w:t>
      </w:r>
    </w:p>
    <w:p w14:paraId="29C5E5DE" w14:textId="37B8D433" w:rsidR="00391EEC" w:rsidRPr="00391EEC" w:rsidRDefault="00C7782A" w:rsidP="000B4C5F">
      <w:pPr>
        <w:ind w:left="360" w:hanging="360"/>
      </w:pPr>
      <w:r w:rsidRPr="000B4C5F">
        <w:t>calcium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phosphorus</w:t>
      </w:r>
    </w:p>
    <w:p w14:paraId="281031E4" w14:textId="77777777" w:rsidR="00391EEC" w:rsidRPr="00391EEC" w:rsidRDefault="00391EEC" w:rsidP="000B4C5F">
      <w:pPr>
        <w:ind w:left="360" w:hanging="360"/>
      </w:pPr>
    </w:p>
    <w:p w14:paraId="6DEFDC34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difference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cartilage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bone</w:t>
      </w:r>
      <w:r w:rsidR="000B4C5F" w:rsidRPr="000B4C5F">
        <w:t xml:space="preserve"> </w:t>
      </w:r>
      <w:r w:rsidRPr="000B4C5F">
        <w:t>is</w:t>
      </w:r>
    </w:p>
    <w:p w14:paraId="11943013" w14:textId="3DD0B50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rubbery,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cartilage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firm</w:t>
      </w:r>
    </w:p>
    <w:p w14:paraId="43334855" w14:textId="0ABE3A8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firm,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cartilage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rubbery</w:t>
      </w:r>
    </w:p>
    <w:p w14:paraId="18205F23" w14:textId="3ED8AE4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more</w:t>
      </w:r>
      <w:r w:rsidRPr="000B4C5F">
        <w:t xml:space="preserve"> </w:t>
      </w:r>
      <w:r w:rsidR="00C7782A" w:rsidRPr="000B4C5F">
        <w:t>primitive</w:t>
      </w:r>
      <w:r w:rsidRPr="000B4C5F">
        <w:t xml:space="preserve"> </w:t>
      </w:r>
      <w:r w:rsidR="00C7782A" w:rsidRPr="000B4C5F">
        <w:t>tissue</w:t>
      </w:r>
      <w:r w:rsidRPr="000B4C5F">
        <w:t xml:space="preserve"> </w:t>
      </w:r>
      <w:r w:rsidR="00C7782A" w:rsidRPr="000B4C5F">
        <w:t>than</w:t>
      </w:r>
      <w:r w:rsidRPr="000B4C5F">
        <w:t xml:space="preserve"> </w:t>
      </w:r>
      <w:r w:rsidR="00C7782A" w:rsidRPr="000B4C5F">
        <w:t>cartilage</w:t>
      </w:r>
    </w:p>
    <w:p w14:paraId="56264709" w14:textId="19A2B41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inside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body,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cartilage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outside</w:t>
      </w:r>
    </w:p>
    <w:p w14:paraId="4C53C770" w14:textId="339D58DB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B</w:t>
      </w:r>
      <w:r w:rsidR="00C7782A" w:rsidRPr="000B4C5F">
        <w:t>.</w:t>
      </w:r>
    </w:p>
    <w:p w14:paraId="6D74A51D" w14:textId="4516E8A8" w:rsidR="00391EEC" w:rsidRPr="00391EEC" w:rsidRDefault="00C7782A" w:rsidP="000B4C5F">
      <w:pPr>
        <w:ind w:left="360" w:hanging="360"/>
      </w:pPr>
      <w:r w:rsidRPr="000B4C5F">
        <w:t>bone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firm,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cartilage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rubbery</w:t>
      </w:r>
    </w:p>
    <w:p w14:paraId="2EEF35CF" w14:textId="77777777" w:rsidR="00391EEC" w:rsidRPr="00391EEC" w:rsidRDefault="00391EEC" w:rsidP="000B4C5F">
      <w:pPr>
        <w:ind w:left="360" w:hanging="360"/>
      </w:pPr>
    </w:p>
    <w:p w14:paraId="7901D438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hollow</w:t>
      </w:r>
      <w:r w:rsidR="000B4C5F" w:rsidRPr="000B4C5F">
        <w:t xml:space="preserve"> </w:t>
      </w:r>
      <w:r w:rsidRPr="000B4C5F">
        <w:t>space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middle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bones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filled</w:t>
      </w:r>
      <w:r w:rsidR="000B4C5F" w:rsidRPr="000B4C5F">
        <w:t xml:space="preserve"> </w:t>
      </w:r>
      <w:r w:rsidRPr="000B4C5F">
        <w:t>with</w:t>
      </w:r>
    </w:p>
    <w:p w14:paraId="26A71520" w14:textId="11E35EC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compact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cells</w:t>
      </w:r>
    </w:p>
    <w:p w14:paraId="6B68CF69" w14:textId="5AB6AC6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cells</w:t>
      </w:r>
    </w:p>
    <w:p w14:paraId="5FA13A4D" w14:textId="2D012EF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cancellous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cells</w:t>
      </w:r>
    </w:p>
    <w:p w14:paraId="7827BB71" w14:textId="2174302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connective</w:t>
      </w:r>
      <w:r w:rsidRPr="000B4C5F">
        <w:t xml:space="preserve"> </w:t>
      </w:r>
      <w:r w:rsidR="00C7782A" w:rsidRPr="000B4C5F">
        <w:t>cells</w:t>
      </w:r>
    </w:p>
    <w:p w14:paraId="00D00212" w14:textId="67975398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B</w:t>
      </w:r>
      <w:r w:rsidR="00C7782A" w:rsidRPr="000B4C5F">
        <w:t>.</w:t>
      </w:r>
    </w:p>
    <w:p w14:paraId="18384F5C" w14:textId="46EC2064" w:rsidR="00391EEC" w:rsidRPr="00391EEC" w:rsidRDefault="00C7782A" w:rsidP="000B4C5F">
      <w:pPr>
        <w:ind w:left="360" w:hanging="360"/>
      </w:pPr>
      <w:r w:rsidRPr="000B4C5F">
        <w:t>blood</w:t>
      </w:r>
      <w:r w:rsidR="000B4C5F" w:rsidRPr="000B4C5F">
        <w:t xml:space="preserve"> </w:t>
      </w:r>
      <w:r w:rsidRPr="000B4C5F">
        <w:t>cells</w:t>
      </w:r>
    </w:p>
    <w:p w14:paraId="43493B83" w14:textId="77777777" w:rsidR="00391EEC" w:rsidRPr="00391EEC" w:rsidRDefault="00391EEC" w:rsidP="000B4C5F">
      <w:pPr>
        <w:ind w:left="360" w:hanging="360"/>
      </w:pPr>
    </w:p>
    <w:p w14:paraId="31E41384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joint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</w:t>
      </w:r>
    </w:p>
    <w:p w14:paraId="047C59AB" w14:textId="0168CB6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hinge</w:t>
      </w:r>
    </w:p>
    <w:p w14:paraId="64F1EDA5" w14:textId="2C50B3F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ball-and-socket</w:t>
      </w:r>
    </w:p>
    <w:p w14:paraId="40B116BD" w14:textId="2F15F53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where</w:t>
      </w:r>
      <w:r w:rsidRPr="000B4C5F">
        <w:t xml:space="preserve"> </w:t>
      </w:r>
      <w:r w:rsidR="00C7782A" w:rsidRPr="000B4C5F">
        <w:t>two</w:t>
      </w:r>
      <w:r w:rsidRPr="000B4C5F">
        <w:t xml:space="preserve"> </w:t>
      </w:r>
      <w:r w:rsidR="00C7782A" w:rsidRPr="000B4C5F">
        <w:t>bones</w:t>
      </w:r>
      <w:r w:rsidRPr="000B4C5F">
        <w:t xml:space="preserve"> </w:t>
      </w:r>
      <w:r w:rsidR="00C7782A" w:rsidRPr="000B4C5F">
        <w:t>meet</w:t>
      </w:r>
    </w:p>
    <w:p w14:paraId="04C62621" w14:textId="786DDB9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where</w:t>
      </w:r>
      <w:r w:rsidRPr="000B4C5F">
        <w:t xml:space="preserve"> </w:t>
      </w:r>
      <w:r w:rsidR="00C7782A" w:rsidRPr="000B4C5F">
        <w:t>tendons</w:t>
      </w:r>
      <w:r w:rsidRPr="000B4C5F">
        <w:t xml:space="preserve"> </w:t>
      </w:r>
      <w:r w:rsidR="00C7782A" w:rsidRPr="000B4C5F">
        <w:t>meet</w:t>
      </w:r>
    </w:p>
    <w:p w14:paraId="05151007" w14:textId="77BCE274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71CCF7BA" w14:textId="14149B1C" w:rsidR="00391EEC" w:rsidRPr="00391EEC" w:rsidRDefault="00C7782A" w:rsidP="000B4C5F">
      <w:pPr>
        <w:ind w:left="360" w:hanging="360"/>
      </w:pPr>
      <w:r w:rsidRPr="000B4C5F">
        <w:t>where</w:t>
      </w:r>
      <w:r w:rsidR="000B4C5F" w:rsidRPr="000B4C5F">
        <w:t xml:space="preserve"> </w:t>
      </w:r>
      <w:r w:rsidRPr="000B4C5F">
        <w:t>two</w:t>
      </w:r>
      <w:r w:rsidR="000B4C5F" w:rsidRPr="000B4C5F">
        <w:t xml:space="preserve"> </w:t>
      </w:r>
      <w:r w:rsidRPr="000B4C5F">
        <w:t>bones</w:t>
      </w:r>
      <w:r w:rsidR="000B4C5F" w:rsidRPr="000B4C5F">
        <w:t xml:space="preserve"> </w:t>
      </w:r>
      <w:r w:rsidRPr="000B4C5F">
        <w:t>meet</w:t>
      </w:r>
    </w:p>
    <w:p w14:paraId="5F48A09E" w14:textId="77777777" w:rsidR="00391EEC" w:rsidRPr="00391EEC" w:rsidRDefault="00391EEC" w:rsidP="000B4C5F">
      <w:pPr>
        <w:ind w:left="360" w:hanging="360"/>
      </w:pPr>
    </w:p>
    <w:p w14:paraId="314B63AE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myocardium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made</w:t>
      </w:r>
      <w:r w:rsidR="000B4C5F" w:rsidRPr="000B4C5F">
        <w:t xml:space="preserve"> </w:t>
      </w:r>
      <w:r w:rsidRPr="000B4C5F">
        <w:t>up</w:t>
      </w:r>
      <w:r w:rsidR="000B4C5F" w:rsidRPr="000B4C5F">
        <w:t xml:space="preserve"> </w:t>
      </w:r>
      <w:r w:rsidRPr="000B4C5F">
        <w:t>of</w:t>
      </w:r>
    </w:p>
    <w:p w14:paraId="74EE51B7" w14:textId="298E41C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smooth</w:t>
      </w:r>
      <w:r w:rsidRPr="000B4C5F">
        <w:t xml:space="preserve"> </w:t>
      </w:r>
      <w:r w:rsidR="00C7782A" w:rsidRPr="000B4C5F">
        <w:t>muscles</w:t>
      </w:r>
    </w:p>
    <w:p w14:paraId="26113F9F" w14:textId="517E529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skeletal</w:t>
      </w:r>
      <w:r w:rsidRPr="000B4C5F">
        <w:t xml:space="preserve"> </w:t>
      </w:r>
      <w:r w:rsidR="00C7782A" w:rsidRPr="000B4C5F">
        <w:t>muscles</w:t>
      </w:r>
    </w:p>
    <w:p w14:paraId="0469ACB7" w14:textId="76329EB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cardiac</w:t>
      </w:r>
      <w:r w:rsidRPr="000B4C5F">
        <w:t xml:space="preserve"> </w:t>
      </w:r>
      <w:r w:rsidR="00C7782A" w:rsidRPr="000B4C5F">
        <w:t>muscles</w:t>
      </w:r>
    </w:p>
    <w:p w14:paraId="3AE2E83B" w14:textId="0F0030C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tendons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cartilage</w:t>
      </w:r>
    </w:p>
    <w:p w14:paraId="7FF40DAD" w14:textId="27D8B2C5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022D956F" w14:textId="50BD8FCC" w:rsidR="00391EEC" w:rsidRDefault="00C7782A" w:rsidP="000B4C5F">
      <w:pPr>
        <w:ind w:left="360" w:hanging="360"/>
      </w:pPr>
      <w:r w:rsidRPr="000B4C5F">
        <w:t>cardiac</w:t>
      </w:r>
      <w:r w:rsidR="000B4C5F" w:rsidRPr="000B4C5F">
        <w:t xml:space="preserve"> </w:t>
      </w:r>
      <w:r w:rsidRPr="000B4C5F">
        <w:t>muscles</w:t>
      </w:r>
    </w:p>
    <w:sectPr w:rsid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8D4A9B" w14:textId="77777777" w:rsidR="001814E3" w:rsidRDefault="001814E3">
      <w:r>
        <w:separator/>
      </w:r>
    </w:p>
  </w:endnote>
  <w:endnote w:type="continuationSeparator" w:id="0">
    <w:p w14:paraId="064AAB74" w14:textId="77777777" w:rsidR="001814E3" w:rsidRDefault="00181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662AF1" w14:textId="77777777" w:rsidR="001814E3" w:rsidRDefault="001814E3">
      <w:r>
        <w:separator/>
      </w:r>
    </w:p>
  </w:footnote>
  <w:footnote w:type="continuationSeparator" w:id="0">
    <w:p w14:paraId="35AB1654" w14:textId="77777777" w:rsidR="001814E3" w:rsidRDefault="001814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6D629BE2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A33F3C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14E3"/>
    <w:rsid w:val="00181AD1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A39CC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1E59"/>
    <w:rsid w:val="00592029"/>
    <w:rsid w:val="0059217F"/>
    <w:rsid w:val="00593132"/>
    <w:rsid w:val="005A21DC"/>
    <w:rsid w:val="005F33C1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06CE6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27E8D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33F3C"/>
    <w:rsid w:val="00A44E55"/>
    <w:rsid w:val="00A54F0D"/>
    <w:rsid w:val="00A76C11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E1040"/>
    <w:rsid w:val="00BF1F8C"/>
    <w:rsid w:val="00BF79BA"/>
    <w:rsid w:val="00BF7D34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48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67</TotalTime>
  <Pages>3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1794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59</cp:revision>
  <dcterms:created xsi:type="dcterms:W3CDTF">2024-09-18T06:30:00Z</dcterms:created>
  <dcterms:modified xsi:type="dcterms:W3CDTF">2024-10-21T16:08:00Z</dcterms:modified>
</cp:coreProperties>
</file>