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596FCECC" w14:textId="2447EF92" w:rsidR="00391EEC" w:rsidRPr="00391EEC" w:rsidRDefault="00D12F0F" w:rsidP="00A0644A">
      <w:pPr>
        <w:pStyle w:val="Heading1"/>
      </w:pPr>
      <w:r w:rsidRPr="00D12F0F">
        <w:t>Chapter 16</w:t>
      </w:r>
      <w:r w:rsidR="00085E68">
        <w:t xml:space="preserve">: </w:t>
      </w:r>
      <w:r w:rsidR="00085E68" w:rsidRPr="00085E68">
        <w:t>The reproductive systems</w:t>
      </w:r>
    </w:p>
    <w:p w14:paraId="7E21A7D0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organ</w:t>
      </w:r>
      <w:r w:rsidR="000B4C5F" w:rsidRPr="000B4C5F">
        <w:t xml:space="preserve"> </w:t>
      </w:r>
      <w:r w:rsidRPr="000B4C5F">
        <w:t>contains</w:t>
      </w:r>
      <w:r w:rsidR="000B4C5F" w:rsidRPr="000B4C5F">
        <w:t xml:space="preserve"> </w:t>
      </w:r>
      <w:r w:rsidRPr="000B4C5F">
        <w:t>thousands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oocytes?</w:t>
      </w:r>
    </w:p>
    <w:p w14:paraId="046596E6" w14:textId="6656508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ovaries</w:t>
      </w:r>
    </w:p>
    <w:p w14:paraId="5A2D1CE7" w14:textId="185D4EE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vagina</w:t>
      </w:r>
    </w:p>
    <w:p w14:paraId="08CF7CA2" w14:textId="4EA7A17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cervix</w:t>
      </w:r>
    </w:p>
    <w:p w14:paraId="1001EE3F" w14:textId="0FE9637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uterus</w:t>
      </w:r>
    </w:p>
    <w:p w14:paraId="2F16DE34" w14:textId="39525A50" w:rsidR="00A0644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0644A">
        <w:t>B</w:t>
      </w:r>
      <w:r w:rsidR="00C7782A" w:rsidRPr="000B4C5F">
        <w:t>.</w:t>
      </w:r>
    </w:p>
    <w:p w14:paraId="4B89B587" w14:textId="1B572A70" w:rsidR="00391EEC" w:rsidRPr="00391EEC" w:rsidRDefault="00C7782A" w:rsidP="000B4C5F">
      <w:pPr>
        <w:ind w:left="360" w:hanging="360"/>
      </w:pPr>
      <w:r w:rsidRPr="000B4C5F">
        <w:t>ovaries</w:t>
      </w:r>
    </w:p>
    <w:p w14:paraId="7D05CAA4" w14:textId="77777777" w:rsidR="00391EEC" w:rsidRPr="00391EEC" w:rsidRDefault="00391EEC" w:rsidP="000B4C5F">
      <w:pPr>
        <w:ind w:left="360" w:hanging="360"/>
      </w:pPr>
    </w:p>
    <w:p w14:paraId="2EAD49B9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Where</w:t>
      </w:r>
      <w:r w:rsidR="000B4C5F" w:rsidRPr="000B4C5F">
        <w:t xml:space="preserve"> </w:t>
      </w:r>
      <w:r w:rsidRPr="000B4C5F">
        <w:t>does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baby</w:t>
      </w:r>
      <w:r w:rsidR="000B4C5F" w:rsidRPr="000B4C5F">
        <w:t xml:space="preserve"> </w:t>
      </w:r>
      <w:r w:rsidRPr="000B4C5F">
        <w:t>(foetus)</w:t>
      </w:r>
      <w:r w:rsidR="000B4C5F" w:rsidRPr="000B4C5F">
        <w:t xml:space="preserve"> </w:t>
      </w:r>
      <w:r w:rsidRPr="000B4C5F">
        <w:t>grow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develop</w:t>
      </w:r>
      <w:r w:rsidR="000B4C5F" w:rsidRPr="000B4C5F">
        <w:t xml:space="preserve"> </w:t>
      </w:r>
      <w:r w:rsidRPr="000B4C5F">
        <w:t>inside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mother?</w:t>
      </w:r>
    </w:p>
    <w:p w14:paraId="0627A8DC" w14:textId="079A7A6C" w:rsidR="00391EEC" w:rsidRPr="00BA54BA" w:rsidRDefault="000B4C5F" w:rsidP="000B4C5F">
      <w:pPr>
        <w:ind w:left="360" w:hanging="360"/>
      </w:pPr>
      <w:r w:rsidRPr="00BA54BA">
        <w:rPr>
          <w:rFonts w:eastAsia="Calibri"/>
        </w:rPr>
        <w:t>a.</w:t>
      </w:r>
      <w:r w:rsidR="00951CFF" w:rsidRPr="00BA54BA">
        <w:rPr>
          <w:rFonts w:eastAsia="Calibri"/>
        </w:rPr>
        <w:t xml:space="preserve"> </w:t>
      </w:r>
      <w:r w:rsidR="00C7782A" w:rsidRPr="00BA54BA">
        <w:t>uterine</w:t>
      </w:r>
      <w:r w:rsidRPr="00BA54BA">
        <w:t xml:space="preserve"> </w:t>
      </w:r>
      <w:r w:rsidR="00C7782A" w:rsidRPr="00BA54BA">
        <w:t>tube</w:t>
      </w:r>
    </w:p>
    <w:p w14:paraId="376DF426" w14:textId="4C5723B3" w:rsidR="00391EEC" w:rsidRPr="00BA54BA" w:rsidRDefault="000B4C5F" w:rsidP="000B4C5F">
      <w:pPr>
        <w:ind w:left="360" w:hanging="360"/>
      </w:pPr>
      <w:r w:rsidRPr="00BA54BA">
        <w:rPr>
          <w:rFonts w:eastAsia="Calibri"/>
        </w:rPr>
        <w:t>b.</w:t>
      </w:r>
      <w:r w:rsidR="00951CFF" w:rsidRPr="00BA54BA">
        <w:rPr>
          <w:rFonts w:eastAsia="Calibri"/>
        </w:rPr>
        <w:t xml:space="preserve"> </w:t>
      </w:r>
      <w:r w:rsidR="00C7782A" w:rsidRPr="00BA54BA">
        <w:t>uterus</w:t>
      </w:r>
    </w:p>
    <w:p w14:paraId="6E5051E1" w14:textId="46017925" w:rsidR="00391EEC" w:rsidRPr="00391EEC" w:rsidRDefault="000B4C5F" w:rsidP="000B4C5F">
      <w:pPr>
        <w:ind w:left="360" w:hanging="360"/>
      </w:pPr>
      <w:r w:rsidRPr="00BA54BA">
        <w:rPr>
          <w:rFonts w:eastAsia="Calibri"/>
        </w:rPr>
        <w:t>c.</w:t>
      </w:r>
      <w:r w:rsidR="00951CFF" w:rsidRPr="00BA54BA">
        <w:rPr>
          <w:rFonts w:eastAsia="Calibri"/>
        </w:rPr>
        <w:t xml:space="preserve"> </w:t>
      </w:r>
      <w:r w:rsidR="00C7782A" w:rsidRPr="000B4C5F">
        <w:t>stomach</w:t>
      </w:r>
    </w:p>
    <w:p w14:paraId="4227639C" w14:textId="4191689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ovaries</w:t>
      </w:r>
    </w:p>
    <w:p w14:paraId="20E85C4D" w14:textId="23C203C4" w:rsidR="008C582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7782A" w:rsidRPr="000B4C5F">
        <w:t>b.</w:t>
      </w:r>
    </w:p>
    <w:p w14:paraId="3BB24BB3" w14:textId="0D29B30B" w:rsidR="00391EEC" w:rsidRPr="00391EEC" w:rsidRDefault="00C7782A" w:rsidP="000B4C5F">
      <w:pPr>
        <w:ind w:left="360" w:hanging="360"/>
      </w:pPr>
      <w:r w:rsidRPr="000B4C5F">
        <w:t>uterus</w:t>
      </w:r>
    </w:p>
    <w:p w14:paraId="420EE86B" w14:textId="77777777" w:rsidR="00391EEC" w:rsidRPr="00391EEC" w:rsidRDefault="00391EEC" w:rsidP="000B4C5F">
      <w:pPr>
        <w:ind w:left="360" w:hanging="360"/>
      </w:pPr>
    </w:p>
    <w:p w14:paraId="37A99D35" w14:textId="02665522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Where</w:t>
      </w:r>
      <w:r w:rsidR="000B4C5F" w:rsidRPr="000B4C5F">
        <w:t xml:space="preserve"> </w:t>
      </w:r>
      <w:r w:rsidRPr="000B4C5F">
        <w:t>does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sperm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fertilise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egg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inside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female</w:t>
      </w:r>
      <w:r w:rsidR="00951CFF">
        <w:t>’</w:t>
      </w:r>
      <w:r w:rsidRPr="000B4C5F">
        <w:t>s</w:t>
      </w:r>
      <w:r w:rsidR="000B4C5F" w:rsidRPr="000B4C5F">
        <w:t xml:space="preserve"> </w:t>
      </w:r>
      <w:r w:rsidRPr="000B4C5F">
        <w:t>body?</w:t>
      </w:r>
    </w:p>
    <w:p w14:paraId="19427DF8" w14:textId="2ADC988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penis</w:t>
      </w:r>
    </w:p>
    <w:p w14:paraId="1387F553" w14:textId="6BD415B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vagina</w:t>
      </w:r>
    </w:p>
    <w:p w14:paraId="31259E8F" w14:textId="4252C1F6" w:rsidR="00391EEC" w:rsidRPr="00BA54BA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BA54BA">
        <w:t>uterus</w:t>
      </w:r>
    </w:p>
    <w:p w14:paraId="4AAE57AF" w14:textId="7BE7CD29" w:rsidR="00391EEC" w:rsidRPr="00BA54BA" w:rsidRDefault="000B4C5F" w:rsidP="000B4C5F">
      <w:pPr>
        <w:ind w:left="360" w:hanging="360"/>
      </w:pPr>
      <w:r w:rsidRPr="00BA54BA">
        <w:rPr>
          <w:rFonts w:eastAsia="Calibri"/>
        </w:rPr>
        <w:t>d.</w:t>
      </w:r>
      <w:r w:rsidR="00951CFF" w:rsidRPr="00BA54BA">
        <w:rPr>
          <w:rFonts w:eastAsia="Calibri"/>
        </w:rPr>
        <w:t xml:space="preserve"> </w:t>
      </w:r>
      <w:r w:rsidR="00C7782A" w:rsidRPr="00BA54BA">
        <w:t>uterine</w:t>
      </w:r>
      <w:r w:rsidRPr="00BA54BA">
        <w:t xml:space="preserve"> </w:t>
      </w:r>
      <w:r w:rsidR="00C7782A" w:rsidRPr="00BA54BA">
        <w:t>tube</w:t>
      </w:r>
    </w:p>
    <w:p w14:paraId="05B11840" w14:textId="499FD9F8" w:rsidR="008C5827" w:rsidRPr="00BA54BA" w:rsidRDefault="00D12F0F" w:rsidP="000B4C5F">
      <w:pPr>
        <w:ind w:left="360" w:hanging="360"/>
      </w:pPr>
      <w:r w:rsidRPr="00BA54BA">
        <w:rPr>
          <w:b/>
        </w:rPr>
        <w:t>Ans</w:t>
      </w:r>
      <w:r w:rsidR="00C7782A" w:rsidRPr="00BA54BA">
        <w:t>:</w:t>
      </w:r>
      <w:r w:rsidR="000B4C5F" w:rsidRPr="00BA54BA">
        <w:t xml:space="preserve"> </w:t>
      </w:r>
      <w:r w:rsidR="008C5827" w:rsidRPr="00BA54BA">
        <w:t>D</w:t>
      </w:r>
      <w:r w:rsidR="00C7782A" w:rsidRPr="00BA54BA">
        <w:t>.</w:t>
      </w:r>
    </w:p>
    <w:p w14:paraId="091DF496" w14:textId="75FC06FE" w:rsidR="00391EEC" w:rsidRPr="00391EEC" w:rsidRDefault="00C7782A" w:rsidP="000B4C5F">
      <w:pPr>
        <w:ind w:left="360" w:hanging="360"/>
      </w:pPr>
      <w:r w:rsidRPr="000B4C5F">
        <w:t>uterine</w:t>
      </w:r>
      <w:r w:rsidR="000B4C5F" w:rsidRPr="000B4C5F">
        <w:t xml:space="preserve"> </w:t>
      </w:r>
      <w:r w:rsidRPr="000B4C5F">
        <w:t>tube</w:t>
      </w:r>
    </w:p>
    <w:p w14:paraId="5D3CD3D7" w14:textId="77777777" w:rsidR="00391EEC" w:rsidRPr="00391EEC" w:rsidRDefault="00391EEC" w:rsidP="000B4C5F">
      <w:pPr>
        <w:ind w:left="360" w:hanging="360"/>
      </w:pPr>
    </w:p>
    <w:p w14:paraId="3681D7DC" w14:textId="0D275594" w:rsidR="00391EEC" w:rsidRPr="00391EEC" w:rsidRDefault="00C7782A" w:rsidP="000B4C5F">
      <w:pPr>
        <w:ind w:left="360" w:hanging="360"/>
      </w:pPr>
      <w:r w:rsidRPr="000B4C5F">
        <w:lastRenderedPageBreak/>
        <w:t>4.</w:t>
      </w:r>
      <w:r w:rsidR="000B4C5F" w:rsidRPr="000B4C5F">
        <w:t xml:space="preserve"> </w:t>
      </w:r>
      <w:r w:rsidRPr="000B4C5F">
        <w:t>When</w:t>
      </w:r>
      <w:r w:rsidR="000B4C5F" w:rsidRPr="000B4C5F">
        <w:t xml:space="preserve"> </w:t>
      </w:r>
      <w:r w:rsidRPr="000B4C5F">
        <w:t>parts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endometrium</w:t>
      </w:r>
      <w:r w:rsidR="000B4C5F" w:rsidRPr="000B4C5F">
        <w:t xml:space="preserve"> </w:t>
      </w:r>
      <w:r w:rsidRPr="000B4C5F">
        <w:t>break</w:t>
      </w:r>
      <w:r w:rsidR="000B4C5F" w:rsidRPr="000B4C5F">
        <w:t xml:space="preserve"> </w:t>
      </w:r>
      <w:r w:rsidRPr="000B4C5F">
        <w:t>away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slowly</w:t>
      </w:r>
      <w:r w:rsidR="000B4C5F" w:rsidRPr="000B4C5F">
        <w:t xml:space="preserve"> </w:t>
      </w:r>
      <w:r w:rsidRPr="000B4C5F">
        <w:t>flow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vagina</w:t>
      </w:r>
      <w:r w:rsidR="000B4C5F" w:rsidRPr="000B4C5F">
        <w:t xml:space="preserve"> </w:t>
      </w:r>
      <w:r w:rsidRPr="000B4C5F">
        <w:t>over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period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3</w:t>
      </w:r>
      <w:r w:rsidR="008C6C28">
        <w:t>–</w:t>
      </w:r>
      <w:r w:rsidRPr="000B4C5F">
        <w:t>8</w:t>
      </w:r>
      <w:r w:rsidR="000B4C5F" w:rsidRPr="000B4C5F">
        <w:t xml:space="preserve"> </w:t>
      </w:r>
      <w:r w:rsidRPr="000B4C5F">
        <w:t>days</w:t>
      </w:r>
      <w:r w:rsidR="001855C5">
        <w:t>,</w:t>
      </w:r>
      <w:r w:rsidR="000B4C5F" w:rsidRPr="000B4C5F">
        <w:t xml:space="preserve"> </w:t>
      </w:r>
      <w:r w:rsidRPr="000B4C5F">
        <w:t>it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called</w:t>
      </w:r>
    </w:p>
    <w:p w14:paraId="582B95DB" w14:textId="6E4BC4D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</w:t>
      </w:r>
      <w:r w:rsidR="009F14D4">
        <w:rPr>
          <w:rFonts w:eastAsia="Calibri"/>
        </w:rPr>
        <w:t>.</w:t>
      </w:r>
      <w:r w:rsidR="00951CFF">
        <w:rPr>
          <w:rFonts w:eastAsia="Calibri"/>
        </w:rPr>
        <w:t xml:space="preserve"> </w:t>
      </w:r>
      <w:r w:rsidR="00C7782A" w:rsidRPr="000B4C5F">
        <w:t>ovulation</w:t>
      </w:r>
    </w:p>
    <w:p w14:paraId="54511699" w14:textId="162F720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</w:t>
      </w:r>
      <w:r w:rsidR="009F14D4">
        <w:rPr>
          <w:rFonts w:eastAsia="Calibri"/>
        </w:rPr>
        <w:t>.</w:t>
      </w:r>
      <w:r w:rsidR="00951CFF">
        <w:rPr>
          <w:rFonts w:eastAsia="Calibri"/>
        </w:rPr>
        <w:t xml:space="preserve"> </w:t>
      </w:r>
      <w:r w:rsidR="00C7782A" w:rsidRPr="000B4C5F">
        <w:t>menstruation</w:t>
      </w:r>
    </w:p>
    <w:p w14:paraId="40DF39CC" w14:textId="2AEB9FA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</w:t>
      </w:r>
      <w:r w:rsidR="009F14D4">
        <w:rPr>
          <w:rFonts w:eastAsia="Calibri"/>
        </w:rPr>
        <w:t>.</w:t>
      </w:r>
      <w:r w:rsidR="00951CFF">
        <w:rPr>
          <w:rFonts w:eastAsia="Calibri"/>
        </w:rPr>
        <w:t xml:space="preserve"> </w:t>
      </w:r>
      <w:r w:rsidR="00C7782A" w:rsidRPr="000B4C5F">
        <w:t>fertilisation</w:t>
      </w:r>
    </w:p>
    <w:p w14:paraId="2C8E5A58" w14:textId="3AE4E9C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</w:t>
      </w:r>
      <w:r w:rsidR="009F14D4">
        <w:rPr>
          <w:rFonts w:eastAsia="Calibri"/>
        </w:rPr>
        <w:t>.</w:t>
      </w:r>
      <w:r w:rsidR="00951CFF">
        <w:rPr>
          <w:rFonts w:eastAsia="Calibri"/>
        </w:rPr>
        <w:t xml:space="preserve"> </w:t>
      </w:r>
      <w:r w:rsidR="00C7782A" w:rsidRPr="000B4C5F">
        <w:t>maturation</w:t>
      </w:r>
    </w:p>
    <w:p w14:paraId="60284911" w14:textId="17AF29DB" w:rsidR="008C5827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C5827">
        <w:t>B</w:t>
      </w:r>
      <w:r w:rsidR="00C7782A" w:rsidRPr="000B4C5F">
        <w:t>.</w:t>
      </w:r>
    </w:p>
    <w:p w14:paraId="06C418B3" w14:textId="04880C96" w:rsidR="00391EEC" w:rsidRPr="00391EEC" w:rsidRDefault="00C7782A" w:rsidP="000B4C5F">
      <w:pPr>
        <w:ind w:left="360" w:hanging="360"/>
      </w:pPr>
      <w:r w:rsidRPr="000B4C5F">
        <w:t>menstruation</w:t>
      </w:r>
    </w:p>
    <w:p w14:paraId="2BF44672" w14:textId="77777777" w:rsidR="00391EEC" w:rsidRPr="00391EEC" w:rsidRDefault="00391EEC" w:rsidP="000B4C5F">
      <w:pPr>
        <w:ind w:left="360" w:hanging="360"/>
      </w:pPr>
    </w:p>
    <w:p w14:paraId="7B25B591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Raised</w:t>
      </w:r>
      <w:r w:rsidR="000B4C5F" w:rsidRPr="000B4C5F">
        <w:t xml:space="preserve"> </w:t>
      </w:r>
      <w:r w:rsidRPr="000B4C5F">
        <w:t>level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hormone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urine</w:t>
      </w:r>
      <w:r w:rsidR="000B4C5F" w:rsidRPr="000B4C5F">
        <w:t xml:space="preserve"> </w:t>
      </w:r>
      <w:r w:rsidRPr="000B4C5F">
        <w:t>indicates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woman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pregnant</w:t>
      </w:r>
    </w:p>
    <w:p w14:paraId="2F1A6A47" w14:textId="496607B7" w:rsidR="00391EEC" w:rsidRPr="00BA54BA" w:rsidRDefault="000B4C5F" w:rsidP="000B4C5F">
      <w:pPr>
        <w:ind w:left="360" w:hanging="360"/>
      </w:pPr>
      <w:r w:rsidRPr="00BA54BA">
        <w:rPr>
          <w:rFonts w:eastAsia="Calibri"/>
        </w:rPr>
        <w:t>a</w:t>
      </w:r>
      <w:r w:rsidR="009F14D4" w:rsidRPr="00BA54BA">
        <w:rPr>
          <w:rFonts w:eastAsia="Calibri"/>
        </w:rPr>
        <w:t>.</w:t>
      </w:r>
      <w:r w:rsidR="00951CFF" w:rsidRPr="00BA54BA">
        <w:rPr>
          <w:rFonts w:eastAsia="Calibri"/>
        </w:rPr>
        <w:t xml:space="preserve"> </w:t>
      </w:r>
      <w:r w:rsidR="00C7782A" w:rsidRPr="00BA54BA">
        <w:t>oestrogen</w:t>
      </w:r>
    </w:p>
    <w:p w14:paraId="01A236DF" w14:textId="20D8034A" w:rsidR="00391EEC" w:rsidRPr="00BA54BA" w:rsidRDefault="000B4C5F" w:rsidP="000B4C5F">
      <w:pPr>
        <w:ind w:left="360" w:hanging="360"/>
      </w:pPr>
      <w:r w:rsidRPr="00BA54BA">
        <w:rPr>
          <w:rFonts w:eastAsia="Calibri"/>
        </w:rPr>
        <w:t>b</w:t>
      </w:r>
      <w:r w:rsidR="009F14D4" w:rsidRPr="00BA54BA">
        <w:rPr>
          <w:rFonts w:eastAsia="Calibri"/>
        </w:rPr>
        <w:t>.</w:t>
      </w:r>
      <w:r w:rsidR="00951CFF" w:rsidRPr="00BA54BA">
        <w:rPr>
          <w:rFonts w:eastAsia="Calibri"/>
        </w:rPr>
        <w:t xml:space="preserve"> </w:t>
      </w:r>
      <w:r w:rsidR="00C7782A" w:rsidRPr="00BA54BA">
        <w:t>progesterone</w:t>
      </w:r>
    </w:p>
    <w:p w14:paraId="28411111" w14:textId="7F85EA4F" w:rsidR="00391EEC" w:rsidRPr="00391EEC" w:rsidRDefault="000B4C5F" w:rsidP="000B4C5F">
      <w:pPr>
        <w:ind w:left="360" w:hanging="360"/>
      </w:pPr>
      <w:r w:rsidRPr="00BA54BA">
        <w:rPr>
          <w:rFonts w:eastAsia="Calibri"/>
        </w:rPr>
        <w:t>c</w:t>
      </w:r>
      <w:r w:rsidR="009F14D4" w:rsidRPr="00BA54BA">
        <w:rPr>
          <w:rFonts w:eastAsia="Calibri"/>
        </w:rPr>
        <w:t>.</w:t>
      </w:r>
      <w:r w:rsidR="00951CFF" w:rsidRPr="00BA54BA">
        <w:rPr>
          <w:rFonts w:eastAsia="Calibri"/>
        </w:rPr>
        <w:t xml:space="preserve"> </w:t>
      </w:r>
      <w:r w:rsidR="00C7782A" w:rsidRPr="000B4C5F">
        <w:t>human</w:t>
      </w:r>
      <w:r w:rsidRPr="000B4C5F">
        <w:t xml:space="preserve"> </w:t>
      </w:r>
      <w:r w:rsidR="00C7782A" w:rsidRPr="000B4C5F">
        <w:t>chorionic</w:t>
      </w:r>
      <w:r w:rsidRPr="000B4C5F">
        <w:t xml:space="preserve"> </w:t>
      </w:r>
      <w:r w:rsidR="00C7782A" w:rsidRPr="000B4C5F">
        <w:t>gonadotrophin</w:t>
      </w:r>
    </w:p>
    <w:p w14:paraId="0A47CAD4" w14:textId="36A66A4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</w:t>
      </w:r>
      <w:r w:rsidR="009F14D4">
        <w:rPr>
          <w:rFonts w:eastAsia="Calibri"/>
        </w:rPr>
        <w:t>.</w:t>
      </w:r>
      <w:r w:rsidR="00951CFF">
        <w:rPr>
          <w:rFonts w:eastAsia="Calibri"/>
        </w:rPr>
        <w:t xml:space="preserve"> </w:t>
      </w:r>
      <w:r w:rsidR="00C7782A" w:rsidRPr="000B4C5F">
        <w:t>vas</w:t>
      </w:r>
      <w:r w:rsidRPr="000B4C5F">
        <w:t xml:space="preserve"> </w:t>
      </w:r>
      <w:r w:rsidR="00C7782A" w:rsidRPr="000B4C5F">
        <w:t>deferens</w:t>
      </w:r>
    </w:p>
    <w:p w14:paraId="32AC25A8" w14:textId="25C4902D" w:rsidR="00475ED4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475ED4">
        <w:t>C</w:t>
      </w:r>
      <w:r w:rsidR="00C7782A" w:rsidRPr="000B4C5F">
        <w:t>.</w:t>
      </w:r>
    </w:p>
    <w:p w14:paraId="5F7F63F3" w14:textId="112D5A47" w:rsidR="00391EEC" w:rsidRPr="00391EEC" w:rsidRDefault="00C7782A" w:rsidP="000B4C5F">
      <w:pPr>
        <w:ind w:left="360" w:hanging="360"/>
      </w:pPr>
      <w:r w:rsidRPr="000B4C5F">
        <w:t>human</w:t>
      </w:r>
      <w:r w:rsidR="000B4C5F" w:rsidRPr="000B4C5F">
        <w:t xml:space="preserve"> </w:t>
      </w:r>
      <w:r w:rsidRPr="000B4C5F">
        <w:t>chorionic</w:t>
      </w:r>
      <w:r w:rsidR="000B4C5F" w:rsidRPr="000B4C5F">
        <w:t xml:space="preserve"> </w:t>
      </w:r>
      <w:r w:rsidRPr="000B4C5F">
        <w:t>gonadotrophin</w:t>
      </w:r>
    </w:p>
    <w:p w14:paraId="352A4190" w14:textId="77777777" w:rsidR="00391EEC" w:rsidRPr="00391EEC" w:rsidRDefault="00391EEC" w:rsidP="000B4C5F">
      <w:pPr>
        <w:ind w:left="360" w:hanging="360"/>
      </w:pPr>
    </w:p>
    <w:p w14:paraId="7EABB006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period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about</w:t>
      </w:r>
      <w:r w:rsidR="000B4C5F" w:rsidRPr="000B4C5F">
        <w:t xml:space="preserve"> </w:t>
      </w:r>
      <w:r w:rsidRPr="000B4C5F">
        <w:t>six</w:t>
      </w:r>
      <w:r w:rsidR="000B4C5F" w:rsidRPr="000B4C5F">
        <w:t xml:space="preserve"> </w:t>
      </w:r>
      <w:r w:rsidRPr="000B4C5F">
        <w:t>weeks</w:t>
      </w:r>
      <w:r w:rsidR="000B4C5F" w:rsidRPr="000B4C5F">
        <w:t xml:space="preserve"> </w:t>
      </w:r>
      <w:r w:rsidRPr="000B4C5F">
        <w:t>after</w:t>
      </w:r>
      <w:r w:rsidR="000B4C5F" w:rsidRPr="000B4C5F">
        <w:t xml:space="preserve"> </w:t>
      </w:r>
      <w:r w:rsidRPr="000B4C5F">
        <w:t>birth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termed</w:t>
      </w:r>
    </w:p>
    <w:p w14:paraId="025FFE14" w14:textId="2946FF4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first</w:t>
      </w:r>
      <w:r w:rsidRPr="000B4C5F">
        <w:t xml:space="preserve"> </w:t>
      </w:r>
      <w:r w:rsidR="00C7782A" w:rsidRPr="000B4C5F">
        <w:t>trimester</w:t>
      </w:r>
    </w:p>
    <w:p w14:paraId="01168F3F" w14:textId="23BD15F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second</w:t>
      </w:r>
      <w:r w:rsidRPr="000B4C5F">
        <w:t xml:space="preserve"> </w:t>
      </w:r>
      <w:r w:rsidR="00C7782A" w:rsidRPr="000B4C5F">
        <w:t>trimester</w:t>
      </w:r>
    </w:p>
    <w:p w14:paraId="6ED29BF0" w14:textId="27FFD11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puerperium</w:t>
      </w:r>
    </w:p>
    <w:p w14:paraId="64886597" w14:textId="1C06041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third</w:t>
      </w:r>
      <w:r w:rsidRPr="000B4C5F">
        <w:t xml:space="preserve"> </w:t>
      </w:r>
      <w:r w:rsidR="00C7782A" w:rsidRPr="000B4C5F">
        <w:t>trimester</w:t>
      </w:r>
    </w:p>
    <w:p w14:paraId="6CA38B68" w14:textId="789D3C7F" w:rsidR="00445C7E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445C7E">
        <w:t>C</w:t>
      </w:r>
      <w:r w:rsidR="00C7782A" w:rsidRPr="000B4C5F">
        <w:t>.</w:t>
      </w:r>
    </w:p>
    <w:p w14:paraId="38EBB089" w14:textId="59281369" w:rsidR="00391EEC" w:rsidRPr="00391EEC" w:rsidRDefault="00C7782A" w:rsidP="000B4C5F">
      <w:pPr>
        <w:ind w:left="360" w:hanging="360"/>
      </w:pPr>
      <w:r w:rsidRPr="000B4C5F">
        <w:t>puerperium</w:t>
      </w:r>
    </w:p>
    <w:p w14:paraId="44E038CF" w14:textId="77777777" w:rsidR="00391EEC" w:rsidRPr="00391EEC" w:rsidRDefault="00391EEC" w:rsidP="000B4C5F">
      <w:pPr>
        <w:ind w:left="360" w:hanging="360"/>
      </w:pPr>
    </w:p>
    <w:p w14:paraId="608DE28C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hormone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raised</w:t>
      </w:r>
      <w:r w:rsidR="000B4C5F" w:rsidRPr="000B4C5F">
        <w:t xml:space="preserve"> </w:t>
      </w:r>
      <w:r w:rsidRPr="000B4C5F">
        <w:t>during</w:t>
      </w:r>
      <w:r w:rsidR="000B4C5F" w:rsidRPr="000B4C5F">
        <w:t xml:space="preserve"> </w:t>
      </w:r>
      <w:r w:rsidRPr="000B4C5F">
        <w:t>labour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contracts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myometrium</w:t>
      </w:r>
      <w:r w:rsidR="000B4C5F" w:rsidRPr="000B4C5F">
        <w:t xml:space="preserve"> </w:t>
      </w:r>
      <w:r w:rsidRPr="000B4C5F">
        <w:t>during</w:t>
      </w:r>
      <w:r w:rsidR="000B4C5F" w:rsidRPr="000B4C5F">
        <w:t xml:space="preserve"> </w:t>
      </w:r>
      <w:r w:rsidRPr="000B4C5F">
        <w:t>parturition</w:t>
      </w:r>
      <w:r w:rsidR="000B4C5F" w:rsidRPr="000B4C5F">
        <w:t xml:space="preserve"> </w:t>
      </w:r>
      <w:r w:rsidRPr="000B4C5F">
        <w:t>is</w:t>
      </w:r>
    </w:p>
    <w:p w14:paraId="2BD63BEC" w14:textId="2DD8269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oxytocin</w:t>
      </w:r>
    </w:p>
    <w:p w14:paraId="3A414D5B" w14:textId="584E7F0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oestrogen</w:t>
      </w:r>
    </w:p>
    <w:p w14:paraId="47189874" w14:textId="566CCEA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c.</w:t>
      </w:r>
      <w:r w:rsidR="00951CFF">
        <w:rPr>
          <w:rFonts w:eastAsia="Calibri"/>
        </w:rPr>
        <w:t xml:space="preserve"> </w:t>
      </w:r>
      <w:r w:rsidR="00C7782A" w:rsidRPr="000B4C5F">
        <w:t>progesterone</w:t>
      </w:r>
    </w:p>
    <w:p w14:paraId="5357C2CA" w14:textId="274151C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testosterone</w:t>
      </w:r>
    </w:p>
    <w:p w14:paraId="35548005" w14:textId="62417F00" w:rsidR="0058436B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8436B">
        <w:t>A</w:t>
      </w:r>
      <w:r w:rsidR="00C7782A" w:rsidRPr="000B4C5F">
        <w:t>.</w:t>
      </w:r>
    </w:p>
    <w:p w14:paraId="56EE433A" w14:textId="05C00EA5" w:rsidR="00391EEC" w:rsidRPr="00391EEC" w:rsidRDefault="00C7782A" w:rsidP="000B4C5F">
      <w:pPr>
        <w:ind w:left="360" w:hanging="360"/>
      </w:pPr>
      <w:r w:rsidRPr="000B4C5F">
        <w:t>oxytocin</w:t>
      </w:r>
    </w:p>
    <w:p w14:paraId="0D95DAB8" w14:textId="77777777" w:rsidR="00391EEC" w:rsidRPr="00391EEC" w:rsidRDefault="00391EEC" w:rsidP="000B4C5F">
      <w:pPr>
        <w:ind w:left="360" w:hanging="360"/>
      </w:pPr>
    </w:p>
    <w:p w14:paraId="67BB3C4F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Ovulation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caused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hormone?</w:t>
      </w:r>
    </w:p>
    <w:p w14:paraId="12E5B980" w14:textId="0FEA5EF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follicular</w:t>
      </w:r>
      <w:r w:rsidRPr="000B4C5F">
        <w:t xml:space="preserve"> </w:t>
      </w:r>
      <w:r w:rsidR="00C7782A" w:rsidRPr="000B4C5F">
        <w:t>stimulating</w:t>
      </w:r>
      <w:r w:rsidRPr="000B4C5F">
        <w:t xml:space="preserve"> </w:t>
      </w:r>
      <w:r w:rsidR="00C7782A" w:rsidRPr="000B4C5F">
        <w:t>hormone</w:t>
      </w:r>
    </w:p>
    <w:p w14:paraId="2948592C" w14:textId="2D48E06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progesterone</w:t>
      </w:r>
    </w:p>
    <w:p w14:paraId="0E15435F" w14:textId="5FD5804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oestrogen</w:t>
      </w:r>
    </w:p>
    <w:p w14:paraId="32A3BDD1" w14:textId="1CA6C16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luteinising</w:t>
      </w:r>
      <w:r w:rsidRPr="000B4C5F">
        <w:t xml:space="preserve"> </w:t>
      </w:r>
      <w:r w:rsidR="00C7782A" w:rsidRPr="000B4C5F">
        <w:t>hormone</w:t>
      </w:r>
    </w:p>
    <w:p w14:paraId="279EEE14" w14:textId="27654DFA" w:rsidR="0058436B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8436B">
        <w:t>A</w:t>
      </w:r>
      <w:r w:rsidR="00C7782A" w:rsidRPr="000B4C5F">
        <w:t>.</w:t>
      </w:r>
    </w:p>
    <w:p w14:paraId="2C29C8FF" w14:textId="17202D9D" w:rsidR="00391EEC" w:rsidRPr="00391EEC" w:rsidRDefault="00C7782A" w:rsidP="000B4C5F">
      <w:pPr>
        <w:ind w:left="360" w:hanging="360"/>
      </w:pPr>
      <w:r w:rsidRPr="000B4C5F">
        <w:t>follicular</w:t>
      </w:r>
      <w:r w:rsidR="000B4C5F" w:rsidRPr="000B4C5F">
        <w:t xml:space="preserve"> </w:t>
      </w:r>
      <w:r w:rsidRPr="000B4C5F">
        <w:t>stimulating</w:t>
      </w:r>
      <w:r w:rsidR="000B4C5F" w:rsidRPr="000B4C5F">
        <w:t xml:space="preserve"> </w:t>
      </w:r>
      <w:r w:rsidRPr="000B4C5F">
        <w:t>hormone</w:t>
      </w:r>
    </w:p>
    <w:p w14:paraId="5A109CD3" w14:textId="77777777" w:rsidR="00391EEC" w:rsidRPr="00391EEC" w:rsidRDefault="00391EEC" w:rsidP="000B4C5F">
      <w:pPr>
        <w:ind w:left="360" w:hanging="360"/>
      </w:pPr>
    </w:p>
    <w:p w14:paraId="76AED501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What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name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vesicle</w:t>
      </w:r>
      <w:r w:rsidR="000B4C5F" w:rsidRPr="000B4C5F">
        <w:t xml:space="preserve"> </w:t>
      </w:r>
      <w:r w:rsidRPr="000B4C5F">
        <w:t>at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tip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sperm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contains</w:t>
      </w:r>
      <w:r w:rsidR="000B4C5F" w:rsidRPr="000B4C5F">
        <w:t xml:space="preserve"> </w:t>
      </w:r>
      <w:r w:rsidRPr="000B4C5F">
        <w:t>enzymes</w:t>
      </w:r>
      <w:r w:rsidR="000B4C5F" w:rsidRPr="000B4C5F">
        <w:t xml:space="preserve"> </w:t>
      </w:r>
      <w:r w:rsidRPr="000B4C5F">
        <w:t>that</w:t>
      </w:r>
      <w:r w:rsidR="000B4C5F" w:rsidRPr="000B4C5F">
        <w:t xml:space="preserve"> </w:t>
      </w:r>
      <w:r w:rsidRPr="000B4C5F">
        <w:t>will</w:t>
      </w:r>
      <w:r w:rsidR="000B4C5F" w:rsidRPr="000B4C5F">
        <w:t xml:space="preserve"> </w:t>
      </w:r>
      <w:r w:rsidRPr="000B4C5F">
        <w:t>help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sperm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penetrate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egg</w:t>
      </w:r>
      <w:r w:rsidR="000B4C5F" w:rsidRPr="000B4C5F">
        <w:t xml:space="preserve"> </w:t>
      </w:r>
      <w:r w:rsidRPr="000B4C5F">
        <w:t>cell</w:t>
      </w:r>
      <w:r w:rsidR="000B4C5F" w:rsidRPr="000B4C5F">
        <w:t xml:space="preserve"> </w:t>
      </w:r>
      <w:r w:rsidRPr="000B4C5F">
        <w:t>it</w:t>
      </w:r>
      <w:r w:rsidR="000B4C5F" w:rsidRPr="000B4C5F">
        <w:t xml:space="preserve"> </w:t>
      </w:r>
      <w:r w:rsidRPr="000B4C5F">
        <w:t>encounters?</w:t>
      </w:r>
    </w:p>
    <w:p w14:paraId="109D9138" w14:textId="4455E98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scrotum</w:t>
      </w:r>
    </w:p>
    <w:p w14:paraId="22179D0F" w14:textId="2EEBBAF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chorion</w:t>
      </w:r>
    </w:p>
    <w:p w14:paraId="7F59551E" w14:textId="2470DCB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Sertoli</w:t>
      </w:r>
      <w:r w:rsidRPr="000B4C5F">
        <w:t xml:space="preserve"> </w:t>
      </w:r>
      <w:r w:rsidR="00C7782A" w:rsidRPr="000B4C5F">
        <w:t>cell</w:t>
      </w:r>
    </w:p>
    <w:p w14:paraId="651F17B5" w14:textId="18D1294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acrosome</w:t>
      </w:r>
    </w:p>
    <w:p w14:paraId="352831D3" w14:textId="15D283CB" w:rsidR="0058436B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8436B">
        <w:t>D</w:t>
      </w:r>
      <w:r w:rsidR="00C7782A" w:rsidRPr="000B4C5F">
        <w:t>.</w:t>
      </w:r>
    </w:p>
    <w:p w14:paraId="6D75952F" w14:textId="620C2CD7" w:rsidR="00391EEC" w:rsidRPr="00391EEC" w:rsidRDefault="00C7782A" w:rsidP="000B4C5F">
      <w:pPr>
        <w:ind w:left="360" w:hanging="360"/>
      </w:pPr>
      <w:r w:rsidRPr="000B4C5F">
        <w:t>acrosome</w:t>
      </w:r>
    </w:p>
    <w:p w14:paraId="52E92CBA" w14:textId="77777777" w:rsidR="00391EEC" w:rsidRPr="00391EEC" w:rsidRDefault="00391EEC" w:rsidP="000B4C5F">
      <w:pPr>
        <w:ind w:left="360" w:hanging="360"/>
      </w:pPr>
    </w:p>
    <w:p w14:paraId="163B16D6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correct</w:t>
      </w:r>
      <w:r w:rsidR="000B4C5F" w:rsidRPr="000B4C5F">
        <w:t xml:space="preserve"> </w:t>
      </w:r>
      <w:r w:rsidRPr="000B4C5F">
        <w:t>sequence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sexual</w:t>
      </w:r>
      <w:r w:rsidR="000B4C5F" w:rsidRPr="000B4C5F">
        <w:t xml:space="preserve"> </w:t>
      </w:r>
      <w:r w:rsidRPr="000B4C5F">
        <w:t>response</w:t>
      </w:r>
      <w:r w:rsidR="000B4C5F" w:rsidRPr="000B4C5F">
        <w:t xml:space="preserve"> </w:t>
      </w:r>
      <w:r w:rsidRPr="000B4C5F">
        <w:t>is</w:t>
      </w:r>
    </w:p>
    <w:p w14:paraId="20F36215" w14:textId="2B299B3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orgasm,</w:t>
      </w:r>
      <w:r w:rsidRPr="000B4C5F">
        <w:t xml:space="preserve"> </w:t>
      </w:r>
      <w:r w:rsidR="00C7782A" w:rsidRPr="000B4C5F">
        <w:t>excitement,</w:t>
      </w:r>
      <w:r w:rsidRPr="000B4C5F">
        <w:t xml:space="preserve"> </w:t>
      </w:r>
      <w:r w:rsidR="00C7782A" w:rsidRPr="000B4C5F">
        <w:t>resolution,</w:t>
      </w:r>
      <w:r w:rsidRPr="000B4C5F">
        <w:t xml:space="preserve"> </w:t>
      </w:r>
      <w:r w:rsidR="00C7782A" w:rsidRPr="000B4C5F">
        <w:t>plateau</w:t>
      </w:r>
    </w:p>
    <w:p w14:paraId="785D8EC0" w14:textId="7633F0E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orgasm,</w:t>
      </w:r>
      <w:r w:rsidRPr="000B4C5F">
        <w:t xml:space="preserve"> </w:t>
      </w:r>
      <w:r w:rsidR="00C7782A" w:rsidRPr="000B4C5F">
        <w:t>resolution,</w:t>
      </w:r>
      <w:r w:rsidRPr="000B4C5F">
        <w:t xml:space="preserve"> </w:t>
      </w:r>
      <w:r w:rsidR="00C7782A" w:rsidRPr="000B4C5F">
        <w:t>plateau,</w:t>
      </w:r>
      <w:r w:rsidRPr="000B4C5F">
        <w:t xml:space="preserve"> </w:t>
      </w:r>
      <w:r w:rsidR="00C7782A" w:rsidRPr="000B4C5F">
        <w:t>arousal</w:t>
      </w:r>
    </w:p>
    <w:p w14:paraId="31903545" w14:textId="41ACE38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arousal,</w:t>
      </w:r>
      <w:r w:rsidRPr="000B4C5F">
        <w:t xml:space="preserve"> </w:t>
      </w:r>
      <w:r w:rsidR="00C7782A" w:rsidRPr="000B4C5F">
        <w:t>plateau,</w:t>
      </w:r>
      <w:r w:rsidRPr="000B4C5F">
        <w:t xml:space="preserve"> </w:t>
      </w:r>
      <w:r w:rsidR="00C7782A" w:rsidRPr="000B4C5F">
        <w:t>orgasm,</w:t>
      </w:r>
      <w:r w:rsidRPr="000B4C5F">
        <w:t xml:space="preserve"> </w:t>
      </w:r>
      <w:r w:rsidR="00C7782A" w:rsidRPr="000B4C5F">
        <w:t>resolution</w:t>
      </w:r>
    </w:p>
    <w:p w14:paraId="4C98AB2C" w14:textId="20A141D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plateau,</w:t>
      </w:r>
      <w:r w:rsidRPr="000B4C5F">
        <w:t xml:space="preserve"> </w:t>
      </w:r>
      <w:r w:rsidR="00C7782A" w:rsidRPr="000B4C5F">
        <w:t>orgasm,</w:t>
      </w:r>
      <w:r w:rsidRPr="000B4C5F">
        <w:t xml:space="preserve"> </w:t>
      </w:r>
      <w:r w:rsidR="00C7782A" w:rsidRPr="000B4C5F">
        <w:t>resolution,</w:t>
      </w:r>
      <w:r w:rsidRPr="000B4C5F">
        <w:t xml:space="preserve"> </w:t>
      </w:r>
      <w:r w:rsidR="00C7782A" w:rsidRPr="000B4C5F">
        <w:t>excitement,</w:t>
      </w:r>
      <w:r w:rsidRPr="000B4C5F">
        <w:t xml:space="preserve"> </w:t>
      </w:r>
      <w:r w:rsidR="00C7782A" w:rsidRPr="000B4C5F">
        <w:t>arousal</w:t>
      </w:r>
    </w:p>
    <w:p w14:paraId="487BF45A" w14:textId="647B7B3A" w:rsidR="0058436B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8436B">
        <w:t>C</w:t>
      </w:r>
      <w:r w:rsidR="00C7782A" w:rsidRPr="000B4C5F">
        <w:t>.</w:t>
      </w:r>
    </w:p>
    <w:p w14:paraId="4C5F0EDB" w14:textId="299F49F0" w:rsidR="0070463C" w:rsidRPr="000B4C5F" w:rsidRDefault="00C7782A" w:rsidP="00A73162">
      <w:pPr>
        <w:ind w:left="360" w:hanging="360"/>
      </w:pPr>
      <w:r w:rsidRPr="000B4C5F">
        <w:t>arousal,</w:t>
      </w:r>
      <w:r w:rsidR="000B4C5F" w:rsidRPr="000B4C5F">
        <w:t xml:space="preserve"> </w:t>
      </w:r>
      <w:r w:rsidRPr="000B4C5F">
        <w:t>plateau,</w:t>
      </w:r>
      <w:r w:rsidR="000B4C5F" w:rsidRPr="000B4C5F">
        <w:t xml:space="preserve"> </w:t>
      </w:r>
      <w:r w:rsidRPr="000B4C5F">
        <w:t>orgasm,</w:t>
      </w:r>
      <w:r w:rsidR="000B4C5F" w:rsidRPr="000B4C5F">
        <w:t xml:space="preserve"> </w:t>
      </w:r>
      <w:r w:rsidRPr="000B4C5F">
        <w:t>resolution</w:t>
      </w:r>
    </w:p>
    <w:sectPr w:rsidR="0070463C" w:rsidRPr="000B4C5F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217866" w14:textId="77777777" w:rsidR="00914A86" w:rsidRDefault="00914A86">
      <w:r>
        <w:separator/>
      </w:r>
    </w:p>
  </w:endnote>
  <w:endnote w:type="continuationSeparator" w:id="0">
    <w:p w14:paraId="6C727EF3" w14:textId="77777777" w:rsidR="00914A86" w:rsidRDefault="00914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7EB4CE" w14:textId="77777777" w:rsidR="00914A86" w:rsidRDefault="00914A86">
      <w:r>
        <w:separator/>
      </w:r>
    </w:p>
  </w:footnote>
  <w:footnote w:type="continuationSeparator" w:id="0">
    <w:p w14:paraId="070866E7" w14:textId="77777777" w:rsidR="00914A86" w:rsidRDefault="00914A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5C852590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B16979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400850">
    <w:abstractNumId w:val="0"/>
  </w:num>
  <w:num w:numId="2" w16cid:durableId="724790687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029DA"/>
    <w:rsid w:val="00012AAD"/>
    <w:rsid w:val="00024CB8"/>
    <w:rsid w:val="00033437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855C5"/>
    <w:rsid w:val="001A239F"/>
    <w:rsid w:val="001B761C"/>
    <w:rsid w:val="001C1FA7"/>
    <w:rsid w:val="001C2C72"/>
    <w:rsid w:val="001E7BDE"/>
    <w:rsid w:val="001F7343"/>
    <w:rsid w:val="002038AC"/>
    <w:rsid w:val="00227074"/>
    <w:rsid w:val="00255BC8"/>
    <w:rsid w:val="00272B2E"/>
    <w:rsid w:val="002743E3"/>
    <w:rsid w:val="0027493B"/>
    <w:rsid w:val="002C44D0"/>
    <w:rsid w:val="002C68D3"/>
    <w:rsid w:val="002D032A"/>
    <w:rsid w:val="002D0F36"/>
    <w:rsid w:val="002D5319"/>
    <w:rsid w:val="002F62BA"/>
    <w:rsid w:val="00327683"/>
    <w:rsid w:val="00331370"/>
    <w:rsid w:val="00361935"/>
    <w:rsid w:val="00365504"/>
    <w:rsid w:val="00370467"/>
    <w:rsid w:val="0038189C"/>
    <w:rsid w:val="003858FA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C7B6D"/>
    <w:rsid w:val="006D1107"/>
    <w:rsid w:val="006E1D22"/>
    <w:rsid w:val="006F059D"/>
    <w:rsid w:val="006F43FC"/>
    <w:rsid w:val="007016E8"/>
    <w:rsid w:val="0070463C"/>
    <w:rsid w:val="0072507A"/>
    <w:rsid w:val="007557A1"/>
    <w:rsid w:val="00761723"/>
    <w:rsid w:val="007B2823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C4617"/>
    <w:rsid w:val="008C5827"/>
    <w:rsid w:val="008C6C28"/>
    <w:rsid w:val="008D029E"/>
    <w:rsid w:val="008E46E0"/>
    <w:rsid w:val="008E5881"/>
    <w:rsid w:val="008F6092"/>
    <w:rsid w:val="00914A86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54F0D"/>
    <w:rsid w:val="00A6622F"/>
    <w:rsid w:val="00A73162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16979"/>
    <w:rsid w:val="00B31FED"/>
    <w:rsid w:val="00B36615"/>
    <w:rsid w:val="00B37E70"/>
    <w:rsid w:val="00B42E08"/>
    <w:rsid w:val="00B73564"/>
    <w:rsid w:val="00BA54BA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3306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A33C28-2468-42D1-941B-A197AAF74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70</TotalTime>
  <Pages>3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1801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62</cp:revision>
  <dcterms:created xsi:type="dcterms:W3CDTF">2024-09-18T06:30:00Z</dcterms:created>
  <dcterms:modified xsi:type="dcterms:W3CDTF">2024-10-21T16:09:00Z</dcterms:modified>
</cp:coreProperties>
</file>