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365880E2" w14:textId="3F2713A2" w:rsidR="00391EEC" w:rsidRPr="00391EEC" w:rsidRDefault="00D12F0F" w:rsidP="00FC5A29">
      <w:pPr>
        <w:pStyle w:val="Heading1"/>
      </w:pPr>
      <w:r w:rsidRPr="00D12F0F">
        <w:t>Chapter 17</w:t>
      </w:r>
      <w:r w:rsidR="00085E68">
        <w:t xml:space="preserve">: </w:t>
      </w:r>
      <w:r w:rsidR="00085E68" w:rsidRPr="00085E68">
        <w:t>Development through the lifespan</w:t>
      </w:r>
    </w:p>
    <w:p w14:paraId="6292FC47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Embryogenesis</w:t>
      </w:r>
      <w:r w:rsidR="000B4C5F" w:rsidRPr="000B4C5F">
        <w:t xml:space="preserve"> </w:t>
      </w:r>
      <w:r w:rsidRPr="000B4C5F">
        <w:t>refers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growth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development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61B163D8" w14:textId="2761F8A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foetus</w:t>
      </w:r>
    </w:p>
    <w:p w14:paraId="38A6B633" w14:textId="748DD5C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neonate</w:t>
      </w:r>
    </w:p>
    <w:p w14:paraId="53C327FF" w14:textId="004EC70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child</w:t>
      </w:r>
    </w:p>
    <w:p w14:paraId="00A0998D" w14:textId="69351C2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adult</w:t>
      </w:r>
    </w:p>
    <w:p w14:paraId="5857C010" w14:textId="5ECED37C" w:rsidR="00FC5A29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C5A29">
        <w:t>A</w:t>
      </w:r>
      <w:r w:rsidR="00C7782A" w:rsidRPr="000B4C5F">
        <w:t>.</w:t>
      </w:r>
    </w:p>
    <w:p w14:paraId="3075A687" w14:textId="396FFAA2" w:rsidR="00391EEC" w:rsidRPr="00391EEC" w:rsidRDefault="00C7782A" w:rsidP="000B4C5F">
      <w:pPr>
        <w:ind w:left="360" w:hanging="360"/>
      </w:pPr>
      <w:r w:rsidRPr="000B4C5F">
        <w:t>foetus</w:t>
      </w:r>
    </w:p>
    <w:p w14:paraId="2C826937" w14:textId="77777777" w:rsidR="00391EEC" w:rsidRPr="00391EEC" w:rsidRDefault="00391EEC" w:rsidP="000B4C5F">
      <w:pPr>
        <w:ind w:left="360" w:hanging="360"/>
      </w:pPr>
    </w:p>
    <w:p w14:paraId="2210FE15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birth,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respiratory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cardiovascular</w:t>
      </w:r>
      <w:r w:rsidR="000B4C5F" w:rsidRPr="000B4C5F">
        <w:t xml:space="preserve"> </w:t>
      </w:r>
      <w:r w:rsidRPr="000B4C5F">
        <w:t>systems</w:t>
      </w:r>
      <w:r w:rsidR="000B4C5F" w:rsidRPr="000B4C5F">
        <w:t xml:space="preserve"> </w:t>
      </w:r>
      <w:r w:rsidRPr="000B4C5F">
        <w:t>undergo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changes,</w:t>
      </w:r>
      <w:r w:rsidR="000B4C5F" w:rsidRPr="000B4C5F">
        <w:t xml:space="preserve"> </w:t>
      </w:r>
      <w:r w:rsidRPr="000B4C5F">
        <w:t>except</w:t>
      </w:r>
    </w:p>
    <w:p w14:paraId="19E70DE3" w14:textId="3585ACC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septum</w:t>
      </w:r>
      <w:r w:rsidRPr="000B4C5F">
        <w:t xml:space="preserve"> </w:t>
      </w:r>
      <w:r w:rsidR="00C7782A" w:rsidRPr="000B4C5F">
        <w:t>closes</w:t>
      </w:r>
    </w:p>
    <w:p w14:paraId="0CA9C8DF" w14:textId="644247C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flow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pulmonary</w:t>
      </w:r>
      <w:r w:rsidRPr="000B4C5F">
        <w:t xml:space="preserve"> </w:t>
      </w:r>
      <w:r w:rsidR="00C7782A" w:rsidRPr="000B4C5F">
        <w:t>veins</w:t>
      </w:r>
      <w:r w:rsidRPr="000B4C5F">
        <w:t xml:space="preserve"> </w:t>
      </w:r>
      <w:r w:rsidR="00C7782A" w:rsidRPr="000B4C5F">
        <w:t>increases</w:t>
      </w:r>
    </w:p>
    <w:p w14:paraId="57EDFCB0" w14:textId="5DC77B7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pressure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atrium</w:t>
      </w:r>
      <w:r w:rsidRPr="000B4C5F">
        <w:t xml:space="preserve"> </w:t>
      </w:r>
      <w:r w:rsidR="00C7782A" w:rsidRPr="000B4C5F">
        <w:t>rises</w:t>
      </w:r>
      <w:r w:rsidRPr="000B4C5F">
        <w:t xml:space="preserve"> </w:t>
      </w:r>
      <w:r w:rsidR="00C7782A" w:rsidRPr="000B4C5F">
        <w:t>above</w:t>
      </w:r>
      <w:r w:rsidRPr="000B4C5F">
        <w:t xml:space="preserve"> </w:t>
      </w:r>
      <w:r w:rsidR="00C7782A" w:rsidRPr="000B4C5F">
        <w:t>that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atrium</w:t>
      </w:r>
    </w:p>
    <w:p w14:paraId="100E63B2" w14:textId="48D7B7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continues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flow</w:t>
      </w:r>
      <w:r w:rsidRPr="000B4C5F">
        <w:t xml:space="preserve"> </w:t>
      </w:r>
      <w:r w:rsidR="00C7782A" w:rsidRPr="000B4C5F">
        <w:t>between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atria</w:t>
      </w:r>
    </w:p>
    <w:p w14:paraId="0188C3E2" w14:textId="2E766C06" w:rsidR="00FC5A29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C5A29">
        <w:t>D</w:t>
      </w:r>
      <w:r w:rsidR="00C7782A" w:rsidRPr="000B4C5F">
        <w:t>.</w:t>
      </w:r>
    </w:p>
    <w:p w14:paraId="685BEDBD" w14:textId="76CF6534" w:rsidR="00391EEC" w:rsidRPr="00391EEC" w:rsidRDefault="00C7782A" w:rsidP="000B4C5F">
      <w:pPr>
        <w:ind w:left="360" w:hanging="360"/>
      </w:pPr>
      <w:r w:rsidRPr="000B4C5F">
        <w:t>blood</w:t>
      </w:r>
      <w:r w:rsidR="000B4C5F" w:rsidRPr="000B4C5F">
        <w:t xml:space="preserve"> </w:t>
      </w:r>
      <w:r w:rsidRPr="000B4C5F">
        <w:t>continues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flow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right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left</w:t>
      </w:r>
      <w:r w:rsidR="000B4C5F" w:rsidRPr="000B4C5F">
        <w:t xml:space="preserve"> </w:t>
      </w:r>
      <w:r w:rsidRPr="000B4C5F">
        <w:t>atria</w:t>
      </w:r>
    </w:p>
    <w:p w14:paraId="29BC5EC0" w14:textId="77777777" w:rsidR="00391EEC" w:rsidRPr="00391EEC" w:rsidRDefault="00391EEC" w:rsidP="000B4C5F">
      <w:pPr>
        <w:ind w:left="360" w:hanging="360"/>
      </w:pPr>
    </w:p>
    <w:p w14:paraId="1F280388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circadian</w:t>
      </w:r>
      <w:r w:rsidR="000B4C5F" w:rsidRPr="000B4C5F">
        <w:t xml:space="preserve"> </w:t>
      </w:r>
      <w:r w:rsidRPr="000B4C5F">
        <w:t>rhythm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also</w:t>
      </w:r>
      <w:r w:rsidR="000B4C5F" w:rsidRPr="000B4C5F">
        <w:t xml:space="preserve"> </w:t>
      </w:r>
      <w:r w:rsidRPr="000B4C5F">
        <w:t>known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the</w:t>
      </w:r>
    </w:p>
    <w:p w14:paraId="1CBB0F8D" w14:textId="16A4C9D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monthly</w:t>
      </w:r>
      <w:r w:rsidRPr="000B4C5F">
        <w:t xml:space="preserve"> </w:t>
      </w:r>
      <w:r w:rsidR="00C7782A" w:rsidRPr="000B4C5F">
        <w:t>light</w:t>
      </w:r>
      <w:r w:rsidRPr="000B4C5F">
        <w:t xml:space="preserve"> </w:t>
      </w:r>
      <w:r w:rsidR="00C7782A" w:rsidRPr="000B4C5F">
        <w:t>cycle</w:t>
      </w:r>
    </w:p>
    <w:p w14:paraId="597EC5CC" w14:textId="4ADFC62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seasonal</w:t>
      </w:r>
      <w:r w:rsidRPr="000B4C5F">
        <w:t xml:space="preserve"> </w:t>
      </w:r>
      <w:r w:rsidR="00C7782A" w:rsidRPr="000B4C5F">
        <w:t>light</w:t>
      </w:r>
      <w:r w:rsidRPr="000B4C5F">
        <w:t xml:space="preserve"> </w:t>
      </w:r>
      <w:r w:rsidR="00C7782A" w:rsidRPr="000B4C5F">
        <w:t>cycle</w:t>
      </w:r>
    </w:p>
    <w:p w14:paraId="43E0FBCB" w14:textId="05C25F0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day–night</w:t>
      </w:r>
      <w:r w:rsidRPr="000B4C5F">
        <w:t xml:space="preserve"> </w:t>
      </w:r>
      <w:r w:rsidR="00C7782A" w:rsidRPr="000B4C5F">
        <w:t>light</w:t>
      </w:r>
      <w:r w:rsidRPr="000B4C5F">
        <w:t xml:space="preserve"> </w:t>
      </w:r>
      <w:r w:rsidR="00C7782A" w:rsidRPr="000B4C5F">
        <w:t>cycle</w:t>
      </w:r>
    </w:p>
    <w:p w14:paraId="0F6C7769" w14:textId="0CC354C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annual</w:t>
      </w:r>
      <w:r w:rsidRPr="000B4C5F">
        <w:t xml:space="preserve"> </w:t>
      </w:r>
      <w:r w:rsidR="00C7782A" w:rsidRPr="000B4C5F">
        <w:t>light</w:t>
      </w:r>
      <w:r w:rsidRPr="000B4C5F">
        <w:t xml:space="preserve"> </w:t>
      </w:r>
      <w:r w:rsidR="00C7782A" w:rsidRPr="000B4C5F">
        <w:t>cycle</w:t>
      </w:r>
    </w:p>
    <w:p w14:paraId="5DB8C65E" w14:textId="395239CD" w:rsidR="003C699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3C6997">
        <w:t>C</w:t>
      </w:r>
      <w:r w:rsidR="00C7782A" w:rsidRPr="000B4C5F">
        <w:t>.</w:t>
      </w:r>
    </w:p>
    <w:p w14:paraId="25FD272D" w14:textId="149EFCB6" w:rsidR="00391EEC" w:rsidRPr="00391EEC" w:rsidRDefault="00C7782A" w:rsidP="000B4C5F">
      <w:pPr>
        <w:ind w:left="360" w:hanging="360"/>
      </w:pPr>
      <w:r w:rsidRPr="000B4C5F">
        <w:t>day–night</w:t>
      </w:r>
      <w:r w:rsidR="000B4C5F" w:rsidRPr="000B4C5F">
        <w:t xml:space="preserve"> </w:t>
      </w:r>
      <w:r w:rsidRPr="000B4C5F">
        <w:t>light</w:t>
      </w:r>
      <w:r w:rsidR="000B4C5F" w:rsidRPr="000B4C5F">
        <w:t xml:space="preserve"> </w:t>
      </w:r>
      <w:r w:rsidRPr="000B4C5F">
        <w:t>cycle</w:t>
      </w:r>
    </w:p>
    <w:p w14:paraId="7BD4BA7E" w14:textId="77777777" w:rsidR="00391EEC" w:rsidRPr="00391EEC" w:rsidRDefault="00391EEC" w:rsidP="000B4C5F">
      <w:pPr>
        <w:ind w:left="360" w:hanging="360"/>
      </w:pPr>
    </w:p>
    <w:p w14:paraId="3CE44265" w14:textId="77777777" w:rsidR="00391EEC" w:rsidRPr="00391EEC" w:rsidRDefault="00C7782A" w:rsidP="000B4C5F">
      <w:pPr>
        <w:ind w:left="360" w:hanging="360"/>
      </w:pPr>
      <w:r w:rsidRPr="000B4C5F">
        <w:lastRenderedPageBreak/>
        <w:t>4.</w:t>
      </w:r>
      <w:r w:rsidR="000B4C5F" w:rsidRPr="000B4C5F">
        <w:t xml:space="preserve"> </w:t>
      </w:r>
      <w:r w:rsidRPr="000B4C5F">
        <w:t>Between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ages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10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14</w:t>
      </w:r>
      <w:r w:rsidR="000B4C5F" w:rsidRPr="000B4C5F">
        <w:t xml:space="preserve"> </w:t>
      </w:r>
      <w:r w:rsidRPr="000B4C5F">
        <w:t>years,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tissues/organs</w:t>
      </w:r>
      <w:r w:rsidR="000B4C5F" w:rsidRPr="000B4C5F">
        <w:t xml:space="preserve"> </w:t>
      </w:r>
      <w:r w:rsidRPr="000B4C5F">
        <w:t>reach</w:t>
      </w:r>
      <w:r w:rsidR="000B4C5F" w:rsidRPr="000B4C5F">
        <w:t xml:space="preserve"> </w:t>
      </w:r>
      <w:r w:rsidRPr="000B4C5F">
        <w:t>their</w:t>
      </w:r>
      <w:r w:rsidR="000B4C5F" w:rsidRPr="000B4C5F">
        <w:t xml:space="preserve"> </w:t>
      </w:r>
      <w:r w:rsidRPr="000B4C5F">
        <w:t>maximum</w:t>
      </w:r>
      <w:r w:rsidR="000B4C5F" w:rsidRPr="000B4C5F">
        <w:t xml:space="preserve"> </w:t>
      </w:r>
      <w:r w:rsidRPr="000B4C5F">
        <w:t>growth</w:t>
      </w:r>
      <w:r w:rsidR="000B4C5F" w:rsidRPr="000B4C5F">
        <w:t xml:space="preserve"> </w:t>
      </w:r>
      <w:r w:rsidRPr="000B4C5F">
        <w:t>potential?</w:t>
      </w:r>
    </w:p>
    <w:p w14:paraId="2D3B35DD" w14:textId="3C9703B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reproductive</w:t>
      </w:r>
      <w:r w:rsidRPr="000B4C5F">
        <w:t xml:space="preserve"> </w:t>
      </w:r>
      <w:r w:rsidR="00C7782A" w:rsidRPr="000B4C5F">
        <w:t>organs</w:t>
      </w:r>
    </w:p>
    <w:p w14:paraId="11FBB4C2" w14:textId="0877807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most</w:t>
      </w:r>
      <w:r w:rsidRPr="000B4C5F">
        <w:t xml:space="preserve"> </w:t>
      </w:r>
      <w:r w:rsidR="00C7782A" w:rsidRPr="000B4C5F">
        <w:t>visceral</w:t>
      </w:r>
      <w:r w:rsidRPr="000B4C5F">
        <w:t xml:space="preserve"> </w:t>
      </w:r>
      <w:r w:rsidR="00C7782A" w:rsidRPr="000B4C5F">
        <w:t>organs</w:t>
      </w:r>
    </w:p>
    <w:p w14:paraId="6B4B655F" w14:textId="6B892DE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brain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head</w:t>
      </w:r>
    </w:p>
    <w:p w14:paraId="3E236ECB" w14:textId="08B2BF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lymphoid</w:t>
      </w:r>
      <w:r w:rsidRPr="000B4C5F">
        <w:t xml:space="preserve"> </w:t>
      </w:r>
      <w:r w:rsidR="00C7782A" w:rsidRPr="000B4C5F">
        <w:t>tissues</w:t>
      </w:r>
    </w:p>
    <w:p w14:paraId="7674ACAC" w14:textId="0416D4CB" w:rsidR="003C699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3C6997">
        <w:t>D</w:t>
      </w:r>
      <w:r w:rsidR="00C7782A" w:rsidRPr="000B4C5F">
        <w:t>.</w:t>
      </w:r>
    </w:p>
    <w:p w14:paraId="6AE1527F" w14:textId="751142AF" w:rsidR="00391EEC" w:rsidRPr="00391EEC" w:rsidRDefault="00C7782A" w:rsidP="000B4C5F">
      <w:pPr>
        <w:ind w:left="360" w:hanging="360"/>
      </w:pPr>
      <w:r w:rsidRPr="000B4C5F">
        <w:t>lymphoid</w:t>
      </w:r>
      <w:r w:rsidR="000B4C5F" w:rsidRPr="000B4C5F">
        <w:t xml:space="preserve"> </w:t>
      </w:r>
      <w:r w:rsidRPr="000B4C5F">
        <w:t>tissues</w:t>
      </w:r>
    </w:p>
    <w:p w14:paraId="6126CA65" w14:textId="77777777" w:rsidR="00391EEC" w:rsidRPr="00391EEC" w:rsidRDefault="00391EEC" w:rsidP="000B4C5F">
      <w:pPr>
        <w:ind w:left="360" w:hanging="360"/>
      </w:pPr>
    </w:p>
    <w:p w14:paraId="3F5DF5A5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Functional</w:t>
      </w:r>
      <w:r w:rsidR="000B4C5F" w:rsidRPr="000B4C5F">
        <w:t xml:space="preserve"> </w:t>
      </w:r>
      <w:r w:rsidRPr="000B4C5F">
        <w:t>reproductive</w:t>
      </w:r>
      <w:r w:rsidR="000B4C5F" w:rsidRPr="000B4C5F">
        <w:t xml:space="preserve"> </w:t>
      </w:r>
      <w:r w:rsidRPr="000B4C5F">
        <w:t>capacity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development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secondary</w:t>
      </w:r>
      <w:r w:rsidR="000B4C5F" w:rsidRPr="000B4C5F">
        <w:t xml:space="preserve"> </w:t>
      </w:r>
      <w:r w:rsidRPr="000B4C5F">
        <w:t>sexual</w:t>
      </w:r>
      <w:r w:rsidR="000B4C5F" w:rsidRPr="000B4C5F">
        <w:t xml:space="preserve"> </w:t>
      </w:r>
      <w:r w:rsidRPr="000B4C5F">
        <w:t>characteristics</w:t>
      </w:r>
      <w:r w:rsidR="000B4C5F" w:rsidRPr="000B4C5F">
        <w:t xml:space="preserve"> </w:t>
      </w:r>
      <w:r w:rsidRPr="000B4C5F">
        <w:t>begin</w:t>
      </w:r>
      <w:r w:rsidR="000B4C5F" w:rsidRPr="000B4C5F">
        <w:t xml:space="preserve"> </w:t>
      </w:r>
      <w:r w:rsidRPr="000B4C5F">
        <w:t>during</w:t>
      </w:r>
    </w:p>
    <w:p w14:paraId="72BA2BD0" w14:textId="4C64923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foetal</w:t>
      </w:r>
      <w:r w:rsidRPr="000B4C5F">
        <w:t xml:space="preserve"> </w:t>
      </w:r>
      <w:r w:rsidR="00C7782A" w:rsidRPr="000B4C5F">
        <w:t>development</w:t>
      </w:r>
    </w:p>
    <w:p w14:paraId="2085F55A" w14:textId="494A98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puberty</w:t>
      </w:r>
    </w:p>
    <w:p w14:paraId="150F4542" w14:textId="4DC69A3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adulthood</w:t>
      </w:r>
    </w:p>
    <w:p w14:paraId="16663EEB" w14:textId="5717EDA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post-menopause</w:t>
      </w:r>
    </w:p>
    <w:p w14:paraId="7A676139" w14:textId="27366639" w:rsidR="00DC55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C5527">
        <w:t>B</w:t>
      </w:r>
      <w:r w:rsidR="00C7782A" w:rsidRPr="000B4C5F">
        <w:t>.</w:t>
      </w:r>
    </w:p>
    <w:p w14:paraId="6F9FA0FF" w14:textId="6B09B77F" w:rsidR="00391EEC" w:rsidRPr="00391EEC" w:rsidRDefault="00C7782A" w:rsidP="000B4C5F">
      <w:pPr>
        <w:ind w:left="360" w:hanging="360"/>
      </w:pPr>
      <w:r w:rsidRPr="000B4C5F">
        <w:t>puberty</w:t>
      </w:r>
    </w:p>
    <w:p w14:paraId="59F0508B" w14:textId="77777777" w:rsidR="00391EEC" w:rsidRPr="00391EEC" w:rsidRDefault="00391EEC" w:rsidP="000B4C5F">
      <w:pPr>
        <w:ind w:left="360" w:hanging="360"/>
      </w:pPr>
    </w:p>
    <w:p w14:paraId="31F697BD" w14:textId="4C05E5AE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period</w:t>
      </w:r>
      <w:r w:rsidR="000B4C5F" w:rsidRPr="000B4C5F">
        <w:t xml:space="preserve"> </w:t>
      </w:r>
      <w:r w:rsidRPr="000B4C5F">
        <w:t>when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person</w:t>
      </w:r>
      <w:r w:rsidR="000B4C5F" w:rsidRPr="000B4C5F">
        <w:t xml:space="preserve"> </w:t>
      </w:r>
      <w:r w:rsidRPr="000B4C5F">
        <w:t>may</w:t>
      </w:r>
      <w:r w:rsidR="000B4C5F" w:rsidRPr="000B4C5F">
        <w:t xml:space="preserve"> </w:t>
      </w:r>
      <w:r w:rsidRPr="000B4C5F">
        <w:t>experience</w:t>
      </w:r>
      <w:r w:rsidR="000B4C5F" w:rsidRPr="000B4C5F">
        <w:t xml:space="preserve"> </w:t>
      </w:r>
      <w:r w:rsidRPr="000B4C5F">
        <w:t>good</w:t>
      </w:r>
      <w:r w:rsidR="000B4C5F" w:rsidRPr="000B4C5F">
        <w:t xml:space="preserve"> </w:t>
      </w:r>
      <w:r w:rsidRPr="000B4C5F">
        <w:t>health,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career,</w:t>
      </w:r>
      <w:r w:rsidR="000B4C5F" w:rsidRPr="000B4C5F">
        <w:t xml:space="preserve"> </w:t>
      </w:r>
      <w:r w:rsidRPr="000B4C5F">
        <w:t>marriage,</w:t>
      </w:r>
      <w:r w:rsidR="000B4C5F" w:rsidRPr="000B4C5F">
        <w:t xml:space="preserve"> </w:t>
      </w:r>
      <w:r w:rsidRPr="000B4C5F">
        <w:t>children</w:t>
      </w:r>
      <w:r w:rsidR="000B4C5F" w:rsidRPr="000B4C5F">
        <w:t xml:space="preserve"> </w:t>
      </w:r>
      <w:r w:rsidRPr="000B4C5F">
        <w:t>and/or</w:t>
      </w:r>
      <w:r w:rsidR="000B4C5F" w:rsidRPr="000B4C5F">
        <w:t xml:space="preserve"> </w:t>
      </w:r>
      <w:r w:rsidRPr="000B4C5F">
        <w:t>financial</w:t>
      </w:r>
      <w:r w:rsidR="000B4C5F" w:rsidRPr="000B4C5F">
        <w:t xml:space="preserve"> </w:t>
      </w:r>
      <w:r w:rsidRPr="000B4C5F">
        <w:t>independence</w:t>
      </w:r>
      <w:r w:rsidR="000B4C5F" w:rsidRPr="000B4C5F">
        <w:t xml:space="preserve"> </w:t>
      </w:r>
      <w:r w:rsidRPr="000B4C5F">
        <w:t>resulting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financial</w:t>
      </w:r>
      <w:r w:rsidR="000B4C5F" w:rsidRPr="000B4C5F">
        <w:t xml:space="preserve"> </w:t>
      </w:r>
      <w:r w:rsidRPr="000B4C5F">
        <w:t>success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associated</w:t>
      </w:r>
      <w:r w:rsidR="000B4C5F" w:rsidRPr="000B4C5F">
        <w:t xml:space="preserve"> </w:t>
      </w:r>
      <w:r w:rsidRPr="000B4C5F">
        <w:t>with</w:t>
      </w:r>
    </w:p>
    <w:p w14:paraId="05671A2D" w14:textId="19492A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pre-adulthood</w:t>
      </w:r>
      <w:r w:rsidRPr="000B4C5F">
        <w:t xml:space="preserve"> </w:t>
      </w:r>
      <w:r w:rsidR="00C7782A" w:rsidRPr="000B4C5F">
        <w:t>(12–19</w:t>
      </w:r>
      <w:r w:rsidRPr="000B4C5F">
        <w:t xml:space="preserve"> </w:t>
      </w:r>
      <w:r w:rsidR="00C7782A" w:rsidRPr="000B4C5F">
        <w:t>years)</w:t>
      </w:r>
    </w:p>
    <w:p w14:paraId="18BD0995" w14:textId="26E7355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early</w:t>
      </w:r>
      <w:r w:rsidRPr="000B4C5F">
        <w:t xml:space="preserve"> </w:t>
      </w:r>
      <w:r w:rsidR="00C7782A" w:rsidRPr="000B4C5F">
        <w:t>adulthood</w:t>
      </w:r>
      <w:r w:rsidRPr="000B4C5F">
        <w:t xml:space="preserve"> </w:t>
      </w:r>
      <w:r w:rsidR="00C7782A" w:rsidRPr="000B4C5F">
        <w:t>(20–40</w:t>
      </w:r>
      <w:r w:rsidRPr="000B4C5F">
        <w:t xml:space="preserve"> </w:t>
      </w:r>
      <w:r w:rsidR="00C7782A" w:rsidRPr="000B4C5F">
        <w:t>years)</w:t>
      </w:r>
    </w:p>
    <w:p w14:paraId="5E96955B" w14:textId="0EF52A4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middle</w:t>
      </w:r>
      <w:r w:rsidRPr="000B4C5F">
        <w:t xml:space="preserve"> </w:t>
      </w:r>
      <w:r w:rsidR="00C7782A" w:rsidRPr="000B4C5F">
        <w:t>adulthood</w:t>
      </w:r>
      <w:r w:rsidRPr="000B4C5F">
        <w:t xml:space="preserve"> </w:t>
      </w:r>
      <w:r w:rsidR="00C7782A" w:rsidRPr="000B4C5F">
        <w:t>(41–65</w:t>
      </w:r>
      <w:r w:rsidRPr="000B4C5F">
        <w:t xml:space="preserve"> </w:t>
      </w:r>
      <w:r w:rsidR="00C7782A" w:rsidRPr="000B4C5F">
        <w:t>years)</w:t>
      </w:r>
    </w:p>
    <w:p w14:paraId="006EEFD4" w14:textId="6E630AE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late</w:t>
      </w:r>
      <w:r w:rsidRPr="000B4C5F">
        <w:t xml:space="preserve"> </w:t>
      </w:r>
      <w:r w:rsidR="00C7782A" w:rsidRPr="000B4C5F">
        <w:t>adulthood</w:t>
      </w:r>
      <w:r w:rsidRPr="000B4C5F">
        <w:t xml:space="preserve"> </w:t>
      </w:r>
      <w:r w:rsidR="00C7782A" w:rsidRPr="000B4C5F">
        <w:t>(66</w:t>
      </w:r>
      <w:r w:rsidRPr="000B4C5F">
        <w:t xml:space="preserve"> </w:t>
      </w:r>
      <w:r w:rsidR="00C7782A" w:rsidRPr="000B4C5F">
        <w:t>years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above)</w:t>
      </w:r>
    </w:p>
    <w:p w14:paraId="2FB1813E" w14:textId="4209B2FD" w:rsidR="00DC55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C5527">
        <w:t>B</w:t>
      </w:r>
      <w:r w:rsidR="00C7782A" w:rsidRPr="000B4C5F">
        <w:t>.</w:t>
      </w:r>
    </w:p>
    <w:p w14:paraId="25055708" w14:textId="47B7ED95" w:rsidR="00391EEC" w:rsidRPr="00391EEC" w:rsidRDefault="00C7782A" w:rsidP="000B4C5F">
      <w:pPr>
        <w:ind w:left="360" w:hanging="360"/>
      </w:pPr>
      <w:r w:rsidRPr="000B4C5F">
        <w:t>early</w:t>
      </w:r>
      <w:r w:rsidR="000B4C5F" w:rsidRPr="000B4C5F">
        <w:t xml:space="preserve"> </w:t>
      </w:r>
      <w:r w:rsidRPr="000B4C5F">
        <w:t>adulthood</w:t>
      </w:r>
      <w:r w:rsidR="000B4C5F" w:rsidRPr="000B4C5F">
        <w:t xml:space="preserve"> </w:t>
      </w:r>
      <w:r w:rsidRPr="000B4C5F">
        <w:t>(20–40</w:t>
      </w:r>
      <w:r w:rsidR="000B4C5F" w:rsidRPr="000B4C5F">
        <w:t xml:space="preserve"> </w:t>
      </w:r>
      <w:r w:rsidRPr="000B4C5F">
        <w:t>years)</w:t>
      </w:r>
    </w:p>
    <w:p w14:paraId="58E89516" w14:textId="77777777" w:rsidR="00391EEC" w:rsidRPr="00391EEC" w:rsidRDefault="00391EEC" w:rsidP="000B4C5F">
      <w:pPr>
        <w:ind w:left="360" w:hanging="360"/>
      </w:pPr>
    </w:p>
    <w:p w14:paraId="085C4611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female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severely</w:t>
      </w:r>
      <w:r w:rsidR="000B4C5F" w:rsidRPr="000B4C5F">
        <w:t xml:space="preserve"> </w:t>
      </w:r>
      <w:r w:rsidRPr="000B4C5F">
        <w:t>reduced</w:t>
      </w:r>
      <w:r w:rsidR="000B4C5F" w:rsidRPr="000B4C5F">
        <w:t xml:space="preserve"> </w:t>
      </w:r>
      <w:r w:rsidRPr="000B4C5F">
        <w:t>or</w:t>
      </w:r>
      <w:r w:rsidR="000B4C5F" w:rsidRPr="000B4C5F">
        <w:t xml:space="preserve"> </w:t>
      </w:r>
      <w:r w:rsidRPr="000B4C5F">
        <w:t>stopped,</w:t>
      </w:r>
      <w:r w:rsidR="000B4C5F" w:rsidRPr="000B4C5F">
        <w:t xml:space="preserve"> </w:t>
      </w:r>
      <w:r w:rsidRPr="000B4C5F">
        <w:t>causing</w:t>
      </w:r>
      <w:r w:rsidR="000B4C5F" w:rsidRPr="000B4C5F">
        <w:t xml:space="preserve"> </w:t>
      </w:r>
      <w:r w:rsidRPr="000B4C5F">
        <w:t>loss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calcium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bones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45–55</w:t>
      </w:r>
      <w:r w:rsidR="000B4C5F" w:rsidRPr="000B4C5F">
        <w:t xml:space="preserve"> </w:t>
      </w:r>
      <w:r w:rsidRPr="000B4C5F">
        <w:t>age</w:t>
      </w:r>
      <w:r w:rsidR="000B4C5F" w:rsidRPr="000B4C5F">
        <w:t xml:space="preserve"> </w:t>
      </w:r>
      <w:r w:rsidRPr="000B4C5F">
        <w:t>group</w:t>
      </w:r>
    </w:p>
    <w:p w14:paraId="1EB19FC1" w14:textId="68A6337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a.</w:t>
      </w:r>
      <w:r w:rsidR="00951CFF">
        <w:rPr>
          <w:rFonts w:eastAsia="Calibri"/>
        </w:rPr>
        <w:t xml:space="preserve"> </w:t>
      </w:r>
      <w:r w:rsidR="00C7782A" w:rsidRPr="000B4C5F">
        <w:t>progesterone</w:t>
      </w:r>
    </w:p>
    <w:p w14:paraId="05E2B371" w14:textId="4B10EC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oestrogen</w:t>
      </w:r>
    </w:p>
    <w:p w14:paraId="65F0E7E2" w14:textId="635EA0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testosterone</w:t>
      </w:r>
    </w:p>
    <w:p w14:paraId="2CC0D2A6" w14:textId="403D95B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oxytocin</w:t>
      </w:r>
    </w:p>
    <w:p w14:paraId="32BCEEB2" w14:textId="1D0DC331" w:rsidR="00DC55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C5527">
        <w:t>B</w:t>
      </w:r>
      <w:r w:rsidR="00C7782A" w:rsidRPr="000B4C5F">
        <w:t>.</w:t>
      </w:r>
    </w:p>
    <w:p w14:paraId="3BD7E7E0" w14:textId="151DE1D5" w:rsidR="00391EEC" w:rsidRPr="00391EEC" w:rsidRDefault="00C7782A" w:rsidP="000B4C5F">
      <w:pPr>
        <w:ind w:left="360" w:hanging="360"/>
      </w:pPr>
      <w:r w:rsidRPr="000B4C5F">
        <w:t>oestrogen</w:t>
      </w:r>
    </w:p>
    <w:p w14:paraId="64E75251" w14:textId="77777777" w:rsidR="00391EEC" w:rsidRPr="00391EEC" w:rsidRDefault="00391EEC" w:rsidP="000B4C5F">
      <w:pPr>
        <w:ind w:left="360" w:hanging="360"/>
      </w:pPr>
    </w:p>
    <w:p w14:paraId="59D956BE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rate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ageing</w:t>
      </w:r>
      <w:r w:rsidR="000B4C5F" w:rsidRPr="000B4C5F">
        <w:t xml:space="preserve"> </w:t>
      </w:r>
      <w:r w:rsidRPr="000B4C5F">
        <w:t>may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influenced</w:t>
      </w:r>
      <w:r w:rsidR="000B4C5F" w:rsidRPr="000B4C5F">
        <w:t xml:space="preserve"> </w:t>
      </w:r>
      <w:r w:rsidRPr="000B4C5F">
        <w:t>by</w:t>
      </w:r>
    </w:p>
    <w:p w14:paraId="4696136A" w14:textId="15A5940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physical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mental</w:t>
      </w:r>
      <w:r w:rsidRPr="000B4C5F">
        <w:t xml:space="preserve"> </w:t>
      </w:r>
      <w:r w:rsidR="00C7782A" w:rsidRPr="000B4C5F">
        <w:t>activity</w:t>
      </w:r>
    </w:p>
    <w:p w14:paraId="1AD33297" w14:textId="0C2D994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genetic</w:t>
      </w:r>
      <w:r w:rsidRPr="000B4C5F">
        <w:t xml:space="preserve"> </w:t>
      </w:r>
      <w:r w:rsidR="00C7782A" w:rsidRPr="000B4C5F">
        <w:t>makeup</w:t>
      </w:r>
    </w:p>
    <w:p w14:paraId="01F7B3F7" w14:textId="4C5D26F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environmental</w:t>
      </w:r>
      <w:r w:rsidRPr="000B4C5F">
        <w:t xml:space="preserve"> </w:t>
      </w:r>
      <w:r w:rsidR="00C7782A" w:rsidRPr="000B4C5F">
        <w:t>conditions</w:t>
      </w:r>
    </w:p>
    <w:p w14:paraId="54780E5C" w14:textId="39EADB7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220669BD" w14:textId="12A6E315" w:rsidR="00DC55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C5527">
        <w:t>D</w:t>
      </w:r>
      <w:r w:rsidR="00C7782A" w:rsidRPr="000B4C5F">
        <w:t>.</w:t>
      </w:r>
    </w:p>
    <w:p w14:paraId="4F21AA6A" w14:textId="44D44F8A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599391E7" w14:textId="77777777" w:rsidR="00391EEC" w:rsidRPr="00391EEC" w:rsidRDefault="00391EEC" w:rsidP="000B4C5F">
      <w:pPr>
        <w:ind w:left="360" w:hanging="360"/>
      </w:pPr>
    </w:p>
    <w:p w14:paraId="7E1B6B36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According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Zizza</w:t>
      </w:r>
      <w:r w:rsidR="000B4C5F" w:rsidRPr="000B4C5F">
        <w:t xml:space="preserve"> </w:t>
      </w:r>
      <w:r w:rsidRPr="000B4C5F">
        <w:t>et</w:t>
      </w:r>
      <w:r w:rsidR="000B4C5F" w:rsidRPr="000B4C5F">
        <w:t xml:space="preserve"> </w:t>
      </w:r>
      <w:r w:rsidRPr="000B4C5F">
        <w:t>al.</w:t>
      </w:r>
      <w:r w:rsidR="000B4C5F" w:rsidRPr="000B4C5F">
        <w:t xml:space="preserve"> </w:t>
      </w:r>
      <w:r w:rsidRPr="000B4C5F">
        <w:t>(2009),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one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three</w:t>
      </w:r>
      <w:r w:rsidR="000B4C5F" w:rsidRPr="000B4C5F">
        <w:t xml:space="preserve"> </w:t>
      </w:r>
      <w:r w:rsidRPr="000B4C5F">
        <w:t>subgroups</w:t>
      </w:r>
      <w:r w:rsidR="000B4C5F" w:rsidRPr="000B4C5F">
        <w:t xml:space="preserve"> </w:t>
      </w:r>
      <w:r w:rsidRPr="000B4C5F">
        <w:t>associated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older</w:t>
      </w:r>
      <w:r w:rsidR="000B4C5F" w:rsidRPr="000B4C5F">
        <w:t xml:space="preserve"> </w:t>
      </w:r>
      <w:r w:rsidRPr="000B4C5F">
        <w:t>adults?</w:t>
      </w:r>
    </w:p>
    <w:p w14:paraId="2B2FD7BE" w14:textId="1FFC292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pre-young</w:t>
      </w:r>
      <w:r w:rsidRPr="000B4C5F">
        <w:t xml:space="preserve"> </w:t>
      </w:r>
      <w:r w:rsidR="00C7782A" w:rsidRPr="000B4C5F">
        <w:t>old</w:t>
      </w:r>
    </w:p>
    <w:p w14:paraId="3C90E103" w14:textId="27C312E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young-old</w:t>
      </w:r>
    </w:p>
    <w:p w14:paraId="4AFCC334" w14:textId="01B93D6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middle-old</w:t>
      </w:r>
    </w:p>
    <w:p w14:paraId="4923F614" w14:textId="23321392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oldest-old</w:t>
      </w:r>
    </w:p>
    <w:p w14:paraId="3271768C" w14:textId="22A5E28B" w:rsidR="00592029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92029">
        <w:t>A</w:t>
      </w:r>
      <w:r w:rsidR="00C7782A" w:rsidRPr="000B4C5F">
        <w:t>.</w:t>
      </w:r>
    </w:p>
    <w:p w14:paraId="6480BFE9" w14:textId="45DDA7C2" w:rsidR="00391EEC" w:rsidRPr="00391EEC" w:rsidRDefault="00C7782A" w:rsidP="000B4C5F">
      <w:pPr>
        <w:ind w:left="360" w:hanging="360"/>
      </w:pPr>
      <w:r w:rsidRPr="000B4C5F">
        <w:t>pre-young</w:t>
      </w:r>
      <w:r w:rsidR="000B4C5F" w:rsidRPr="000B4C5F">
        <w:t xml:space="preserve"> </w:t>
      </w:r>
      <w:r w:rsidRPr="000B4C5F">
        <w:t>old</w:t>
      </w:r>
    </w:p>
    <w:p w14:paraId="3A4F3DF6" w14:textId="77777777" w:rsidR="00391EEC" w:rsidRPr="00391EEC" w:rsidRDefault="00391EEC" w:rsidP="000B4C5F">
      <w:pPr>
        <w:ind w:left="360" w:hanging="360"/>
      </w:pPr>
    </w:p>
    <w:p w14:paraId="2A29306F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statements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correct</w:t>
      </w:r>
      <w:r w:rsidR="000B4C5F" w:rsidRPr="000B4C5F">
        <w:t xml:space="preserve"> </w:t>
      </w:r>
      <w:r w:rsidRPr="000B4C5F">
        <w:t>about</w:t>
      </w:r>
      <w:r w:rsidR="000B4C5F" w:rsidRPr="000B4C5F">
        <w:t xml:space="preserve"> </w:t>
      </w:r>
      <w:r w:rsidRPr="000B4C5F">
        <w:t>apoptosis</w:t>
      </w:r>
      <w:r w:rsidR="000B4C5F" w:rsidRPr="000B4C5F">
        <w:t xml:space="preserve"> </w:t>
      </w:r>
      <w:r w:rsidRPr="000B4C5F">
        <w:t>(programmed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death)</w:t>
      </w:r>
    </w:p>
    <w:p w14:paraId="25D2D1A2" w14:textId="53257D6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genetically</w:t>
      </w:r>
      <w:r w:rsidRPr="000B4C5F">
        <w:t xml:space="preserve"> </w:t>
      </w:r>
      <w:r w:rsidR="00C7782A" w:rsidRPr="000B4C5F">
        <w:t>regulated</w:t>
      </w:r>
      <w:r w:rsidRPr="000B4C5F">
        <w:t xml:space="preserve"> </w:t>
      </w:r>
      <w:r w:rsidR="00C7782A" w:rsidRPr="000B4C5F">
        <w:t>form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cell</w:t>
      </w:r>
      <w:r w:rsidRPr="000B4C5F">
        <w:t xml:space="preserve"> </w:t>
      </w:r>
      <w:r w:rsidR="00C7782A" w:rsidRPr="000B4C5F">
        <w:t>death</w:t>
      </w:r>
    </w:p>
    <w:p w14:paraId="3D5FD1B1" w14:textId="604825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has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healthy</w:t>
      </w:r>
      <w:r w:rsidRPr="000B4C5F">
        <w:t xml:space="preserve"> </w:t>
      </w:r>
      <w:r w:rsidR="00C7782A" w:rsidRPr="000B4C5F">
        <w:t>role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biological</w:t>
      </w:r>
      <w:r w:rsidRPr="000B4C5F">
        <w:t xml:space="preserve"> </w:t>
      </w:r>
      <w:r w:rsidR="00C7782A" w:rsidRPr="000B4C5F">
        <w:t>processes,</w:t>
      </w:r>
      <w:r w:rsidRPr="000B4C5F">
        <w:t xml:space="preserve"> </w:t>
      </w:r>
      <w:r w:rsidR="00C7782A" w:rsidRPr="000B4C5F">
        <w:t>e.g.</w:t>
      </w:r>
      <w:r w:rsidRPr="000B4C5F">
        <w:t xml:space="preserve"> </w:t>
      </w:r>
      <w:r w:rsidR="00C7782A" w:rsidRPr="000B4C5F">
        <w:t>embryogenesis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ageing</w:t>
      </w:r>
    </w:p>
    <w:p w14:paraId="2E1C84C2" w14:textId="4ACF52C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some</w:t>
      </w:r>
      <w:r w:rsidRPr="000B4C5F">
        <w:t xml:space="preserve"> </w:t>
      </w:r>
      <w:r w:rsidR="00C7782A" w:rsidRPr="000B4C5F">
        <w:t>medical</w:t>
      </w:r>
      <w:r w:rsidRPr="000B4C5F">
        <w:t xml:space="preserve"> </w:t>
      </w:r>
      <w:r w:rsidR="00C7782A" w:rsidRPr="000B4C5F">
        <w:t>treatments,</w:t>
      </w:r>
      <w:r w:rsidRPr="000B4C5F">
        <w:t xml:space="preserve"> </w:t>
      </w:r>
      <w:r w:rsidR="00C7782A" w:rsidRPr="000B4C5F">
        <w:t>e.g.</w:t>
      </w:r>
      <w:r w:rsidRPr="000B4C5F">
        <w:t xml:space="preserve"> </w:t>
      </w:r>
      <w:r w:rsidR="00C7782A" w:rsidRPr="000B4C5F">
        <w:t>non-steroidal</w:t>
      </w:r>
      <w:r w:rsidRPr="000B4C5F">
        <w:t xml:space="preserve"> </w:t>
      </w:r>
      <w:r w:rsidR="00C7782A" w:rsidRPr="000B4C5F">
        <w:t>anti-inflammatories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anticancer</w:t>
      </w:r>
      <w:r w:rsidRPr="000B4C5F">
        <w:t xml:space="preserve"> </w:t>
      </w:r>
      <w:r w:rsidR="00C7782A" w:rsidRPr="000B4C5F">
        <w:t>treatments,</w:t>
      </w:r>
      <w:r w:rsidRPr="000B4C5F">
        <w:t xml:space="preserve"> </w:t>
      </w:r>
      <w:r w:rsidR="00C7782A" w:rsidRPr="000B4C5F">
        <w:t>act</w:t>
      </w:r>
      <w:r w:rsidRPr="000B4C5F">
        <w:t xml:space="preserve"> </w:t>
      </w:r>
      <w:r w:rsidR="00C7782A" w:rsidRPr="000B4C5F">
        <w:t>through</w:t>
      </w:r>
      <w:r w:rsidRPr="000B4C5F">
        <w:t xml:space="preserve"> </w:t>
      </w:r>
      <w:r w:rsidR="00C7782A" w:rsidRPr="000B4C5F">
        <w:t>apoptosis</w:t>
      </w:r>
    </w:p>
    <w:p w14:paraId="6F617E89" w14:textId="1F721C0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2C7D0C90" w14:textId="47686716" w:rsidR="002C68D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2C68D3">
        <w:t>D</w:t>
      </w:r>
      <w:r w:rsidR="00C7782A" w:rsidRPr="000B4C5F">
        <w:t>.</w:t>
      </w:r>
    </w:p>
    <w:p w14:paraId="4C5F0EDB" w14:textId="5EE4FC03" w:rsidR="0070463C" w:rsidRPr="000B4C5F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sectPr w:rsidR="0070463C" w:rsidRPr="000B4C5F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EEBCA1" w14:textId="77777777" w:rsidR="00FF7C1F" w:rsidRDefault="00FF7C1F">
      <w:r>
        <w:separator/>
      </w:r>
    </w:p>
  </w:endnote>
  <w:endnote w:type="continuationSeparator" w:id="0">
    <w:p w14:paraId="5D26A792" w14:textId="77777777" w:rsidR="00FF7C1F" w:rsidRDefault="00FF7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8E55DF" w14:textId="77777777" w:rsidR="00FF7C1F" w:rsidRDefault="00FF7C1F">
      <w:r>
        <w:separator/>
      </w:r>
    </w:p>
  </w:footnote>
  <w:footnote w:type="continuationSeparator" w:id="0">
    <w:p w14:paraId="63389600" w14:textId="77777777" w:rsidR="00FF7C1F" w:rsidRDefault="00FF7C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4E4D9FA6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91451A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346699">
    <w:abstractNumId w:val="0"/>
  </w:num>
  <w:num w:numId="2" w16cid:durableId="1434134485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003C9"/>
    <w:rsid w:val="00012AAD"/>
    <w:rsid w:val="00024CB8"/>
    <w:rsid w:val="00033437"/>
    <w:rsid w:val="0006291A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16F32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2741F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29A4"/>
    <w:rsid w:val="007B669D"/>
    <w:rsid w:val="007D3199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1451A"/>
    <w:rsid w:val="00931319"/>
    <w:rsid w:val="00951CFF"/>
    <w:rsid w:val="00956287"/>
    <w:rsid w:val="0096128C"/>
    <w:rsid w:val="00963D40"/>
    <w:rsid w:val="009663ED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0648D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5497D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82919"/>
    <w:rsid w:val="00F9515B"/>
    <w:rsid w:val="00FC5A29"/>
    <w:rsid w:val="00FD6C0D"/>
    <w:rsid w:val="00FE64DE"/>
    <w:rsid w:val="00FF13BE"/>
    <w:rsid w:val="00FF7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11A488-49AD-4665-A412-B064C02CB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71</TotalTime>
  <Pages>4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2355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2024-10-21T16:10:00Z</dcterms:modified>
</cp:coreProperties>
</file>